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5A6CB" w14:textId="11E66B7D" w:rsidR="00C40B1E" w:rsidRPr="00116D61" w:rsidRDefault="00270AF9" w:rsidP="00270AF9">
      <w:pPr>
        <w:pStyle w:val="a8"/>
        <w:rPr>
          <w:sz w:val="14"/>
          <w:szCs w:val="14"/>
        </w:rPr>
      </w:pPr>
      <w:r>
        <w:rPr>
          <w:noProof/>
        </w:rPr>
        <w:drawing>
          <wp:inline distT="0" distB="0" distL="0" distR="0" wp14:anchorId="1AE5510F" wp14:editId="3E68273A">
            <wp:extent cx="2495160" cy="1082520"/>
            <wp:effectExtent l="0" t="0" r="635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60" cy="10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00C9" w14:textId="77777777" w:rsidR="00FA42FB" w:rsidRPr="00FA42FB" w:rsidRDefault="00FA42FB" w:rsidP="00FA42FB">
      <w:pPr>
        <w:pStyle w:val="a8"/>
        <w:rPr>
          <w:b/>
          <w:bCs/>
          <w:color w:val="0070C0"/>
          <w:sz w:val="46"/>
          <w:szCs w:val="46"/>
        </w:rPr>
      </w:pPr>
    </w:p>
    <w:p w14:paraId="74FC881E" w14:textId="7895066B" w:rsidR="00C40B1E" w:rsidRPr="007E7335" w:rsidRDefault="00270AF9" w:rsidP="00FA42FB">
      <w:pPr>
        <w:pStyle w:val="a8"/>
        <w:rPr>
          <w:b/>
          <w:bCs/>
          <w:color w:val="0070C0"/>
        </w:rPr>
      </w:pPr>
      <w:r w:rsidRPr="00570A82">
        <w:rPr>
          <w:rFonts w:hint="eastAsia"/>
          <w:b/>
          <w:bCs/>
          <w:color w:val="0070C0"/>
          <w:sz w:val="38"/>
          <w:szCs w:val="38"/>
        </w:rPr>
        <w:t>第１回</w:t>
      </w:r>
      <w:r w:rsidR="0035751F" w:rsidRPr="00570A82">
        <w:rPr>
          <w:rFonts w:hint="eastAsia"/>
          <w:b/>
          <w:bCs/>
          <w:color w:val="0070C0"/>
          <w:sz w:val="24"/>
          <w:szCs w:val="24"/>
        </w:rPr>
        <w:t xml:space="preserve">　</w:t>
      </w:r>
      <w:r w:rsidR="0035751F" w:rsidRPr="007E7335">
        <w:rPr>
          <w:rFonts w:hint="eastAsia"/>
          <w:b/>
          <w:bCs/>
          <w:color w:val="0070C0"/>
        </w:rPr>
        <w:t xml:space="preserve">　　　　　　　　　　　　　　　　　　　　</w:t>
      </w:r>
    </w:p>
    <w:p w14:paraId="1730E033" w14:textId="417A77E5" w:rsidR="007E7335" w:rsidRPr="00570A82" w:rsidRDefault="00270AF9" w:rsidP="00116D61">
      <w:pPr>
        <w:pStyle w:val="a8"/>
        <w:rPr>
          <w:b/>
          <w:bCs/>
          <w:color w:val="0070C0"/>
          <w:sz w:val="46"/>
          <w:szCs w:val="46"/>
        </w:rPr>
      </w:pPr>
      <w:r w:rsidRPr="0028130B">
        <w:rPr>
          <w:rFonts w:hint="eastAsia"/>
          <w:b/>
          <w:bCs/>
          <w:color w:val="0070C0"/>
          <w:sz w:val="58"/>
          <w:szCs w:val="58"/>
        </w:rPr>
        <w:t>ひょうご</w:t>
      </w:r>
      <w:r w:rsidR="0028130B" w:rsidRPr="0028130B">
        <w:rPr>
          <w:rFonts w:hint="eastAsia"/>
          <w:b/>
          <w:bCs/>
          <w:color w:val="0070C0"/>
          <w:sz w:val="58"/>
          <w:szCs w:val="58"/>
        </w:rPr>
        <w:t xml:space="preserve"> </w:t>
      </w:r>
      <w:r w:rsidRPr="0028130B">
        <w:rPr>
          <w:rFonts w:hint="eastAsia"/>
          <w:b/>
          <w:bCs/>
          <w:color w:val="0070C0"/>
          <w:sz w:val="58"/>
          <w:szCs w:val="58"/>
        </w:rPr>
        <w:t>福祉の現場</w:t>
      </w:r>
      <w:r w:rsidR="0028130B" w:rsidRPr="0028130B">
        <w:rPr>
          <w:rFonts w:hint="eastAsia"/>
          <w:b/>
          <w:bCs/>
          <w:color w:val="0070C0"/>
          <w:sz w:val="58"/>
          <w:szCs w:val="58"/>
        </w:rPr>
        <w:t xml:space="preserve"> </w:t>
      </w:r>
      <w:r w:rsidRPr="0028130B">
        <w:rPr>
          <w:rFonts w:hint="eastAsia"/>
          <w:b/>
          <w:bCs/>
          <w:color w:val="0070C0"/>
          <w:sz w:val="58"/>
          <w:szCs w:val="58"/>
        </w:rPr>
        <w:t>若手リーダー賞</w:t>
      </w:r>
      <w:r w:rsidR="00853631" w:rsidRPr="00570A82">
        <w:rPr>
          <w:rFonts w:hint="eastAsia"/>
          <w:b/>
          <w:bCs/>
          <w:color w:val="0070C0"/>
          <w:sz w:val="46"/>
          <w:szCs w:val="46"/>
        </w:rPr>
        <w:t xml:space="preserve"> </w:t>
      </w:r>
      <w:r w:rsidR="00853631" w:rsidRPr="00570A82">
        <w:rPr>
          <w:b/>
          <w:bCs/>
          <w:color w:val="0070C0"/>
          <w:sz w:val="46"/>
          <w:szCs w:val="46"/>
        </w:rPr>
        <w:t xml:space="preserve"> </w:t>
      </w:r>
    </w:p>
    <w:p w14:paraId="61403797" w14:textId="75A3DF12" w:rsidR="00270AF9" w:rsidRPr="0028130B" w:rsidRDefault="00116D61" w:rsidP="007E7335">
      <w:pPr>
        <w:pStyle w:val="a8"/>
        <w:rPr>
          <w:b/>
          <w:bCs/>
          <w:color w:val="0070C0"/>
          <w:sz w:val="56"/>
          <w:szCs w:val="56"/>
        </w:rPr>
      </w:pPr>
      <w:r w:rsidRPr="0028130B">
        <w:rPr>
          <w:rFonts w:hint="eastAsia"/>
          <w:b/>
          <w:bCs/>
          <w:color w:val="0070C0"/>
          <w:sz w:val="58"/>
          <w:szCs w:val="58"/>
        </w:rPr>
        <w:t>候補者募集</w:t>
      </w:r>
    </w:p>
    <w:p w14:paraId="74312DE8" w14:textId="3522D870" w:rsidR="00881FBF" w:rsidRDefault="00270AF9" w:rsidP="0097350E">
      <w:pPr>
        <w:pStyle w:val="a9"/>
        <w:ind w:left="1318" w:hangingChars="450" w:hanging="1318"/>
        <w:jc w:val="left"/>
        <w:rPr>
          <w:color w:val="auto"/>
          <w:sz w:val="22"/>
          <w:szCs w:val="22"/>
        </w:rPr>
      </w:pPr>
      <w:r w:rsidRPr="00322A77">
        <w:rPr>
          <w:rFonts w:hint="eastAsia"/>
          <w:b/>
          <w:bCs/>
          <w:color w:val="C0504D" w:themeColor="accent2"/>
          <w:spacing w:val="73"/>
          <w:sz w:val="22"/>
          <w:szCs w:val="22"/>
          <w:fitText w:val="1100" w:id="-2104240384"/>
        </w:rPr>
        <w:t>応募資</w:t>
      </w:r>
      <w:r w:rsidRPr="00322A77">
        <w:rPr>
          <w:rFonts w:hint="eastAsia"/>
          <w:b/>
          <w:bCs/>
          <w:color w:val="C0504D" w:themeColor="accent2"/>
          <w:spacing w:val="2"/>
          <w:sz w:val="22"/>
          <w:szCs w:val="22"/>
          <w:fitText w:val="1100" w:id="-2104240384"/>
        </w:rPr>
        <w:t>格</w:t>
      </w:r>
      <w:r w:rsidRPr="00623482">
        <w:rPr>
          <w:rFonts w:hint="eastAsia"/>
          <w:sz w:val="22"/>
          <w:szCs w:val="22"/>
        </w:rPr>
        <w:t xml:space="preserve">　</w:t>
      </w:r>
      <w:r w:rsidR="00C71DDF">
        <w:rPr>
          <w:rFonts w:hint="eastAsia"/>
          <w:sz w:val="22"/>
          <w:szCs w:val="22"/>
        </w:rPr>
        <w:t xml:space="preserve"> </w:t>
      </w:r>
      <w:r w:rsidRPr="007E7335">
        <w:rPr>
          <w:rFonts w:hint="eastAsia"/>
          <w:color w:val="auto"/>
          <w:sz w:val="22"/>
          <w:szCs w:val="22"/>
        </w:rPr>
        <w:t>兵庫県内の福祉施設・団体</w:t>
      </w:r>
      <w:r w:rsidR="00671447">
        <w:rPr>
          <w:rFonts w:hint="eastAsia"/>
          <w:color w:val="auto"/>
          <w:sz w:val="22"/>
          <w:szCs w:val="22"/>
        </w:rPr>
        <w:t>（</w:t>
      </w:r>
      <w:r w:rsidRPr="007E7335">
        <w:rPr>
          <w:rFonts w:hint="eastAsia"/>
          <w:color w:val="auto"/>
          <w:sz w:val="22"/>
          <w:szCs w:val="22"/>
        </w:rPr>
        <w:t>高齢、児童・母子、障害、保育、難病など</w:t>
      </w:r>
      <w:r w:rsidR="00671447">
        <w:rPr>
          <w:rFonts w:hint="eastAsia"/>
          <w:color w:val="auto"/>
          <w:sz w:val="22"/>
          <w:szCs w:val="22"/>
        </w:rPr>
        <w:t>）</w:t>
      </w:r>
      <w:r w:rsidRPr="007E7335">
        <w:rPr>
          <w:rFonts w:hint="eastAsia"/>
          <w:color w:val="auto"/>
          <w:sz w:val="22"/>
          <w:szCs w:val="22"/>
        </w:rPr>
        <w:t>や社会福祉協議会で働く若手職員。年齢は問わない。ただし正規、非正規を問わず通算</w:t>
      </w:r>
      <w:r w:rsidR="00C71DDF">
        <w:rPr>
          <w:rFonts w:hint="eastAsia"/>
          <w:color w:val="auto"/>
          <w:sz w:val="22"/>
          <w:szCs w:val="22"/>
        </w:rPr>
        <w:t>１０年以上</w:t>
      </w:r>
      <w:r w:rsidRPr="007E7335">
        <w:rPr>
          <w:rFonts w:hint="eastAsia"/>
          <w:color w:val="auto"/>
          <w:sz w:val="22"/>
          <w:szCs w:val="22"/>
        </w:rPr>
        <w:t>福祉の仕事に携わった経験があること。</w:t>
      </w:r>
    </w:p>
    <w:p w14:paraId="5C543F90" w14:textId="77777777" w:rsidR="00032341" w:rsidRPr="00322A77" w:rsidRDefault="00032341" w:rsidP="00D675EB">
      <w:pPr>
        <w:pStyle w:val="a9"/>
        <w:ind w:leftChars="450" w:left="990" w:firstLineChars="150" w:firstLine="90"/>
        <w:jc w:val="left"/>
        <w:rPr>
          <w:color w:val="auto"/>
          <w:sz w:val="6"/>
          <w:szCs w:val="6"/>
        </w:rPr>
      </w:pPr>
    </w:p>
    <w:p w14:paraId="58462D52" w14:textId="77777777" w:rsidR="00E15FE0" w:rsidRPr="00623482" w:rsidRDefault="00E15FE0" w:rsidP="00881FBF">
      <w:pPr>
        <w:pStyle w:val="a9"/>
        <w:jc w:val="left"/>
        <w:rPr>
          <w:color w:val="C0504D" w:themeColor="accent2"/>
          <w:sz w:val="6"/>
          <w:szCs w:val="6"/>
        </w:rPr>
      </w:pPr>
    </w:p>
    <w:p w14:paraId="26723E61" w14:textId="411679CE" w:rsidR="00C40B1E" w:rsidRDefault="00881FBF" w:rsidP="00C71DDF">
      <w:pPr>
        <w:pStyle w:val="a9"/>
        <w:ind w:left="1320" w:hangingChars="150" w:hanging="1320"/>
        <w:jc w:val="both"/>
        <w:rPr>
          <w:color w:val="auto"/>
          <w:sz w:val="22"/>
          <w:szCs w:val="22"/>
        </w:rPr>
      </w:pPr>
      <w:r w:rsidRPr="005E157A">
        <w:rPr>
          <w:rFonts w:hint="eastAsia"/>
          <w:b/>
          <w:bCs/>
          <w:color w:val="C0504D" w:themeColor="accent2"/>
          <w:spacing w:val="660"/>
          <w:sz w:val="22"/>
          <w:szCs w:val="22"/>
          <w:fitText w:val="1100" w:id="-2104240383"/>
        </w:rPr>
        <w:t>顕</w:t>
      </w:r>
      <w:r w:rsidRPr="005E157A">
        <w:rPr>
          <w:rFonts w:hint="eastAsia"/>
          <w:b/>
          <w:bCs/>
          <w:color w:val="C0504D" w:themeColor="accent2"/>
          <w:sz w:val="22"/>
          <w:szCs w:val="22"/>
          <w:fitText w:val="1100" w:id="-2104240383"/>
        </w:rPr>
        <w:t>彰</w:t>
      </w:r>
      <w:r w:rsidR="00623482" w:rsidRPr="00623482">
        <w:rPr>
          <w:rFonts w:hint="eastAsia"/>
          <w:color w:val="FF0000"/>
          <w:sz w:val="22"/>
          <w:szCs w:val="22"/>
        </w:rPr>
        <w:t xml:space="preserve"> </w:t>
      </w:r>
      <w:r w:rsidR="00623482">
        <w:rPr>
          <w:sz w:val="22"/>
          <w:szCs w:val="22"/>
        </w:rPr>
        <w:t xml:space="preserve"> </w:t>
      </w:r>
      <w:r w:rsidR="0097350E">
        <w:rPr>
          <w:rFonts w:hint="eastAsia"/>
          <w:sz w:val="22"/>
          <w:szCs w:val="22"/>
        </w:rPr>
        <w:t xml:space="preserve"> </w:t>
      </w:r>
      <w:r w:rsidRPr="007E7335">
        <w:rPr>
          <w:rFonts w:hint="eastAsia"/>
          <w:color w:val="auto"/>
          <w:sz w:val="22"/>
          <w:szCs w:val="22"/>
        </w:rPr>
        <w:t>被表彰者は毎年3人</w:t>
      </w:r>
      <w:r w:rsidR="00671447">
        <w:rPr>
          <w:rFonts w:hint="eastAsia"/>
          <w:color w:val="auto"/>
          <w:sz w:val="22"/>
          <w:szCs w:val="22"/>
        </w:rPr>
        <w:t>（</w:t>
      </w:r>
      <w:r w:rsidRPr="007E7335">
        <w:rPr>
          <w:rFonts w:hint="eastAsia"/>
          <w:color w:val="auto"/>
          <w:sz w:val="22"/>
          <w:szCs w:val="22"/>
        </w:rPr>
        <w:t>上限</w:t>
      </w:r>
      <w:r w:rsidR="00671447">
        <w:rPr>
          <w:rFonts w:hint="eastAsia"/>
          <w:color w:val="auto"/>
          <w:sz w:val="22"/>
          <w:szCs w:val="22"/>
        </w:rPr>
        <w:t>）</w:t>
      </w:r>
      <w:r w:rsidRPr="007E7335">
        <w:rPr>
          <w:rFonts w:hint="eastAsia"/>
          <w:color w:val="auto"/>
          <w:sz w:val="22"/>
          <w:szCs w:val="22"/>
        </w:rPr>
        <w:t>とし、各人には賞金20万円のほか、表彰状と盾を授与する。被表彰は1度限りとする。</w:t>
      </w:r>
    </w:p>
    <w:p w14:paraId="45C4A900" w14:textId="77777777" w:rsidR="00032341" w:rsidRPr="007E7335" w:rsidRDefault="00032341" w:rsidP="00D675EB">
      <w:pPr>
        <w:pStyle w:val="a9"/>
        <w:ind w:left="90" w:hangingChars="150" w:hanging="90"/>
        <w:jc w:val="left"/>
        <w:rPr>
          <w:color w:val="auto"/>
          <w:sz w:val="6"/>
          <w:szCs w:val="6"/>
        </w:rPr>
      </w:pPr>
    </w:p>
    <w:p w14:paraId="615A8C2F" w14:textId="77777777" w:rsidR="00E15FE0" w:rsidRPr="00623482" w:rsidRDefault="00E15FE0" w:rsidP="00881FBF">
      <w:pPr>
        <w:pStyle w:val="a9"/>
        <w:jc w:val="left"/>
        <w:rPr>
          <w:color w:val="C0504D" w:themeColor="accent2"/>
          <w:sz w:val="6"/>
          <w:szCs w:val="6"/>
        </w:rPr>
      </w:pPr>
    </w:p>
    <w:p w14:paraId="651A1DDC" w14:textId="487C2E19" w:rsidR="00881FBF" w:rsidRDefault="0035751F" w:rsidP="00881FBF">
      <w:pPr>
        <w:pStyle w:val="a9"/>
        <w:jc w:val="left"/>
        <w:rPr>
          <w:b/>
          <w:bCs/>
          <w:color w:val="auto"/>
          <w:sz w:val="22"/>
          <w:szCs w:val="22"/>
        </w:rPr>
      </w:pPr>
      <w:r w:rsidRPr="005E157A">
        <w:rPr>
          <w:rFonts w:hint="eastAsia"/>
          <w:b/>
          <w:bCs/>
          <w:color w:val="C0504D" w:themeColor="accent2"/>
          <w:spacing w:val="73"/>
          <w:sz w:val="22"/>
          <w:szCs w:val="22"/>
          <w:fitText w:val="1100" w:id="-2104240128"/>
        </w:rPr>
        <w:t>受付期</w:t>
      </w:r>
      <w:r w:rsidRPr="005E157A">
        <w:rPr>
          <w:rFonts w:hint="eastAsia"/>
          <w:b/>
          <w:bCs/>
          <w:color w:val="C0504D" w:themeColor="accent2"/>
          <w:spacing w:val="2"/>
          <w:sz w:val="22"/>
          <w:szCs w:val="22"/>
          <w:fitText w:val="1100" w:id="-2104240128"/>
        </w:rPr>
        <w:t>間</w:t>
      </w:r>
      <w:r w:rsidR="00623482" w:rsidRPr="00570A82">
        <w:rPr>
          <w:color w:val="FF0000"/>
          <w:sz w:val="22"/>
          <w:szCs w:val="22"/>
        </w:rPr>
        <w:t xml:space="preserve"> </w:t>
      </w:r>
      <w:r w:rsidR="00623482" w:rsidRPr="00570A82">
        <w:rPr>
          <w:sz w:val="22"/>
          <w:szCs w:val="22"/>
        </w:rPr>
        <w:t xml:space="preserve"> </w:t>
      </w:r>
      <w:r w:rsidR="00C71DDF">
        <w:rPr>
          <w:rFonts w:hint="eastAsia"/>
          <w:sz w:val="22"/>
          <w:szCs w:val="22"/>
        </w:rPr>
        <w:t xml:space="preserve"> </w:t>
      </w:r>
      <w:r w:rsidRPr="00322A77">
        <w:rPr>
          <w:rFonts w:hint="eastAsia"/>
          <w:b/>
          <w:bCs/>
          <w:color w:val="auto"/>
          <w:sz w:val="22"/>
          <w:szCs w:val="22"/>
        </w:rPr>
        <w:t>2020年4月20日</w:t>
      </w:r>
      <w:r w:rsidR="0028130B">
        <w:rPr>
          <w:rFonts w:hint="eastAsia"/>
          <w:b/>
          <w:bCs/>
          <w:color w:val="auto"/>
          <w:sz w:val="22"/>
          <w:szCs w:val="22"/>
        </w:rPr>
        <w:t>(</w:t>
      </w:r>
      <w:r w:rsidRPr="00322A77">
        <w:rPr>
          <w:rFonts w:hint="eastAsia"/>
          <w:b/>
          <w:bCs/>
          <w:color w:val="auto"/>
          <w:sz w:val="22"/>
          <w:szCs w:val="22"/>
        </w:rPr>
        <w:t>月</w:t>
      </w:r>
      <w:r w:rsidR="0028130B">
        <w:rPr>
          <w:rFonts w:hint="eastAsia"/>
          <w:b/>
          <w:bCs/>
          <w:color w:val="auto"/>
          <w:sz w:val="22"/>
          <w:szCs w:val="22"/>
        </w:rPr>
        <w:t>)</w:t>
      </w:r>
      <w:r w:rsidRPr="00322A77">
        <w:rPr>
          <w:rFonts w:hint="eastAsia"/>
          <w:b/>
          <w:bCs/>
          <w:color w:val="auto"/>
          <w:sz w:val="22"/>
          <w:szCs w:val="22"/>
        </w:rPr>
        <w:t>～8月</w:t>
      </w:r>
      <w:r w:rsidR="00C71DDF">
        <w:rPr>
          <w:rFonts w:hint="eastAsia"/>
          <w:b/>
          <w:bCs/>
          <w:color w:val="auto"/>
          <w:sz w:val="22"/>
          <w:szCs w:val="22"/>
        </w:rPr>
        <w:t>7</w:t>
      </w:r>
      <w:r w:rsidRPr="00322A77">
        <w:rPr>
          <w:rFonts w:hint="eastAsia"/>
          <w:b/>
          <w:bCs/>
          <w:color w:val="auto"/>
          <w:sz w:val="22"/>
          <w:szCs w:val="22"/>
        </w:rPr>
        <w:t>日</w:t>
      </w:r>
      <w:r w:rsidR="0028130B">
        <w:rPr>
          <w:rFonts w:hint="eastAsia"/>
          <w:b/>
          <w:bCs/>
          <w:color w:val="auto"/>
          <w:sz w:val="22"/>
          <w:szCs w:val="22"/>
        </w:rPr>
        <w:t>(</w:t>
      </w:r>
      <w:r w:rsidRPr="00322A77">
        <w:rPr>
          <w:rFonts w:hint="eastAsia"/>
          <w:b/>
          <w:bCs/>
          <w:color w:val="auto"/>
          <w:sz w:val="22"/>
          <w:szCs w:val="22"/>
        </w:rPr>
        <w:t>金</w:t>
      </w:r>
      <w:r w:rsidR="0028130B">
        <w:rPr>
          <w:rFonts w:hint="eastAsia"/>
          <w:b/>
          <w:bCs/>
          <w:color w:val="auto"/>
          <w:sz w:val="22"/>
          <w:szCs w:val="22"/>
        </w:rPr>
        <w:t>)</w:t>
      </w:r>
      <w:r w:rsidRPr="00322A77">
        <w:rPr>
          <w:rFonts w:hint="eastAsia"/>
          <w:b/>
          <w:bCs/>
          <w:color w:val="auto"/>
          <w:sz w:val="22"/>
          <w:szCs w:val="22"/>
        </w:rPr>
        <w:t xml:space="preserve">　17時必着</w:t>
      </w:r>
    </w:p>
    <w:p w14:paraId="6912CF0E" w14:textId="77777777" w:rsidR="00032341" w:rsidRPr="00322A77" w:rsidRDefault="00032341" w:rsidP="00881FBF">
      <w:pPr>
        <w:pStyle w:val="a9"/>
        <w:jc w:val="left"/>
        <w:rPr>
          <w:b/>
          <w:bCs/>
          <w:sz w:val="6"/>
          <w:szCs w:val="6"/>
        </w:rPr>
      </w:pPr>
    </w:p>
    <w:p w14:paraId="2308FEEE" w14:textId="77777777" w:rsidR="00E15FE0" w:rsidRPr="00570A82" w:rsidRDefault="00E15FE0" w:rsidP="00881FBF">
      <w:pPr>
        <w:pStyle w:val="a9"/>
        <w:jc w:val="left"/>
        <w:rPr>
          <w:sz w:val="6"/>
          <w:szCs w:val="6"/>
        </w:rPr>
      </w:pPr>
    </w:p>
    <w:p w14:paraId="7FCAB118" w14:textId="3E70D23A" w:rsidR="00032341" w:rsidRPr="007E7335" w:rsidRDefault="0035751F" w:rsidP="0097350E">
      <w:pPr>
        <w:pStyle w:val="a9"/>
        <w:ind w:left="1318" w:hangingChars="450" w:hanging="1318"/>
        <w:jc w:val="left"/>
        <w:rPr>
          <w:color w:val="auto"/>
          <w:sz w:val="22"/>
          <w:szCs w:val="22"/>
        </w:rPr>
      </w:pPr>
      <w:r w:rsidRPr="007D1663">
        <w:rPr>
          <w:rFonts w:hint="eastAsia"/>
          <w:b/>
          <w:bCs/>
          <w:color w:val="C0504D" w:themeColor="accent2"/>
          <w:spacing w:val="73"/>
          <w:sz w:val="22"/>
          <w:szCs w:val="22"/>
          <w:fitText w:val="1100" w:id="-2104240127"/>
        </w:rPr>
        <w:t>応募方</w:t>
      </w:r>
      <w:r w:rsidRPr="007D1663">
        <w:rPr>
          <w:rFonts w:hint="eastAsia"/>
          <w:b/>
          <w:bCs/>
          <w:color w:val="C0504D" w:themeColor="accent2"/>
          <w:spacing w:val="2"/>
          <w:sz w:val="22"/>
          <w:szCs w:val="22"/>
          <w:fitText w:val="1100" w:id="-2104240127"/>
        </w:rPr>
        <w:t>法</w:t>
      </w:r>
      <w:r w:rsidR="00623482" w:rsidRPr="00623482">
        <w:rPr>
          <w:rFonts w:hint="eastAsia"/>
          <w:sz w:val="22"/>
          <w:szCs w:val="22"/>
        </w:rPr>
        <w:t xml:space="preserve"> </w:t>
      </w:r>
      <w:r w:rsidR="00623482">
        <w:rPr>
          <w:sz w:val="22"/>
          <w:szCs w:val="22"/>
        </w:rPr>
        <w:t xml:space="preserve"> </w:t>
      </w:r>
      <w:r w:rsidR="00C71DDF">
        <w:rPr>
          <w:rFonts w:hint="eastAsia"/>
          <w:sz w:val="22"/>
          <w:szCs w:val="22"/>
        </w:rPr>
        <w:t xml:space="preserve"> </w:t>
      </w:r>
      <w:r w:rsidRPr="007E7335">
        <w:rPr>
          <w:rFonts w:hint="eastAsia"/>
          <w:color w:val="auto"/>
          <w:sz w:val="22"/>
          <w:szCs w:val="22"/>
        </w:rPr>
        <w:t>自薦又は他薦</w:t>
      </w:r>
      <w:r w:rsidR="00E15FE0" w:rsidRPr="007E7335">
        <w:rPr>
          <w:rFonts w:hint="eastAsia"/>
          <w:color w:val="auto"/>
          <w:sz w:val="22"/>
          <w:szCs w:val="22"/>
        </w:rPr>
        <w:t>。神戸新聞厚生事業団のホームページから応募用紙をダウンロードし、必要事項を記入し同事業団に郵送する</w:t>
      </w:r>
      <w:r w:rsidR="00C71DDF">
        <w:rPr>
          <w:rFonts w:hint="eastAsia"/>
          <w:color w:val="auto"/>
          <w:sz w:val="22"/>
          <w:szCs w:val="22"/>
        </w:rPr>
        <w:t>。</w:t>
      </w:r>
      <w:r w:rsidR="00E15FE0" w:rsidRPr="007E7335">
        <w:rPr>
          <w:rFonts w:hint="eastAsia"/>
          <w:color w:val="auto"/>
          <w:sz w:val="22"/>
          <w:szCs w:val="22"/>
        </w:rPr>
        <w:t>自薦・他薦</w:t>
      </w:r>
      <w:r w:rsidR="00671447">
        <w:rPr>
          <w:rFonts w:hint="eastAsia"/>
          <w:color w:val="auto"/>
          <w:sz w:val="22"/>
          <w:szCs w:val="22"/>
        </w:rPr>
        <w:t>も</w:t>
      </w:r>
      <w:r w:rsidR="00E15FE0" w:rsidRPr="007E7335">
        <w:rPr>
          <w:rFonts w:hint="eastAsia"/>
          <w:color w:val="auto"/>
          <w:sz w:val="22"/>
          <w:szCs w:val="22"/>
        </w:rPr>
        <w:t>職場</w:t>
      </w:r>
      <w:r w:rsidR="00671447">
        <w:rPr>
          <w:rFonts w:hint="eastAsia"/>
          <w:color w:val="auto"/>
          <w:sz w:val="22"/>
          <w:szCs w:val="22"/>
        </w:rPr>
        <w:t>の</w:t>
      </w:r>
      <w:r w:rsidR="00E15FE0" w:rsidRPr="007E7335">
        <w:rPr>
          <w:rFonts w:hint="eastAsia"/>
          <w:color w:val="auto"/>
          <w:sz w:val="22"/>
          <w:szCs w:val="22"/>
        </w:rPr>
        <w:t>所属長</w:t>
      </w:r>
      <w:r w:rsidR="00C71DDF">
        <w:rPr>
          <w:rFonts w:hint="eastAsia"/>
          <w:color w:val="auto"/>
          <w:sz w:val="22"/>
          <w:szCs w:val="22"/>
        </w:rPr>
        <w:t>の</w:t>
      </w:r>
      <w:r w:rsidR="00E15FE0" w:rsidRPr="007E7335">
        <w:rPr>
          <w:rFonts w:hint="eastAsia"/>
          <w:color w:val="auto"/>
          <w:sz w:val="22"/>
          <w:szCs w:val="22"/>
        </w:rPr>
        <w:t>推薦</w:t>
      </w:r>
      <w:r w:rsidR="004A42EA">
        <w:rPr>
          <w:rFonts w:hint="eastAsia"/>
          <w:color w:val="auto"/>
          <w:sz w:val="22"/>
          <w:szCs w:val="22"/>
        </w:rPr>
        <w:t>文</w:t>
      </w:r>
      <w:r w:rsidR="00C71DDF">
        <w:rPr>
          <w:rFonts w:hint="eastAsia"/>
          <w:color w:val="auto"/>
          <w:sz w:val="22"/>
          <w:szCs w:val="22"/>
        </w:rPr>
        <w:t>が</w:t>
      </w:r>
      <w:r w:rsidR="00E15FE0" w:rsidRPr="007E7335">
        <w:rPr>
          <w:rFonts w:hint="eastAsia"/>
          <w:color w:val="auto"/>
          <w:sz w:val="22"/>
          <w:szCs w:val="22"/>
        </w:rPr>
        <w:t>必要</w:t>
      </w:r>
    </w:p>
    <w:p w14:paraId="6B68B649" w14:textId="77777777" w:rsidR="00116D61" w:rsidRPr="00623482" w:rsidRDefault="00116D61" w:rsidP="00116D61">
      <w:pPr>
        <w:pStyle w:val="a9"/>
        <w:jc w:val="left"/>
        <w:rPr>
          <w:sz w:val="8"/>
          <w:szCs w:val="8"/>
        </w:rPr>
      </w:pPr>
    </w:p>
    <w:p w14:paraId="165AF69A" w14:textId="61F56AC1" w:rsidR="007D1663" w:rsidRDefault="00E15FE0" w:rsidP="00B95AFE">
      <w:pPr>
        <w:pStyle w:val="a9"/>
        <w:ind w:leftChars="-1" w:left="1356" w:hangingChars="552" w:hanging="1358"/>
        <w:jc w:val="left"/>
        <w:rPr>
          <w:color w:val="auto"/>
          <w:sz w:val="22"/>
          <w:szCs w:val="22"/>
        </w:rPr>
      </w:pPr>
      <w:r w:rsidRPr="007D1663">
        <w:rPr>
          <w:rFonts w:hint="eastAsia"/>
          <w:b/>
          <w:bCs/>
          <w:color w:val="C0504D" w:themeColor="accent2"/>
          <w:spacing w:val="26"/>
          <w:sz w:val="22"/>
          <w:szCs w:val="22"/>
          <w:fitText w:val="1100" w:id="-2104240126"/>
        </w:rPr>
        <w:t>選考・表</w:t>
      </w:r>
      <w:r w:rsidRPr="007D1663">
        <w:rPr>
          <w:rFonts w:hint="eastAsia"/>
          <w:b/>
          <w:bCs/>
          <w:color w:val="C0504D" w:themeColor="accent2"/>
          <w:spacing w:val="2"/>
          <w:sz w:val="22"/>
          <w:szCs w:val="22"/>
          <w:fitText w:val="1100" w:id="-2104240126"/>
        </w:rPr>
        <w:t>彰</w:t>
      </w:r>
      <w:r w:rsidR="00623482" w:rsidRPr="00623482">
        <w:rPr>
          <w:rFonts w:hint="eastAsia"/>
          <w:sz w:val="22"/>
          <w:szCs w:val="22"/>
        </w:rPr>
        <w:t xml:space="preserve"> </w:t>
      </w:r>
      <w:r w:rsidR="00623482">
        <w:rPr>
          <w:sz w:val="22"/>
          <w:szCs w:val="22"/>
        </w:rPr>
        <w:t xml:space="preserve"> </w:t>
      </w:r>
      <w:r w:rsidR="0097350E">
        <w:rPr>
          <w:rFonts w:hint="eastAsia"/>
          <w:sz w:val="22"/>
          <w:szCs w:val="22"/>
        </w:rPr>
        <w:t xml:space="preserve"> </w:t>
      </w:r>
      <w:r w:rsidR="00116D61" w:rsidRPr="007E7335">
        <w:rPr>
          <w:rFonts w:hint="eastAsia"/>
          <w:color w:val="auto"/>
          <w:sz w:val="22"/>
          <w:szCs w:val="22"/>
        </w:rPr>
        <w:t>現場のリーダーとして、利用者らに愛情ある態度で接し、組織の改善に取り組み、生きる</w:t>
      </w:r>
      <w:r w:rsidR="0097350E">
        <w:rPr>
          <w:rFonts w:hint="eastAsia"/>
          <w:color w:val="auto"/>
          <w:sz w:val="22"/>
          <w:szCs w:val="22"/>
        </w:rPr>
        <w:t>喜</w:t>
      </w:r>
      <w:r w:rsidR="00116D61" w:rsidRPr="007E7335">
        <w:rPr>
          <w:rFonts w:hint="eastAsia"/>
          <w:color w:val="auto"/>
          <w:sz w:val="22"/>
          <w:szCs w:val="22"/>
        </w:rPr>
        <w:t>びを身をもって伝えているかを選考の指針とする。</w:t>
      </w:r>
      <w:r w:rsidR="007D1663">
        <w:rPr>
          <w:rFonts w:hint="eastAsia"/>
          <w:color w:val="auto"/>
          <w:sz w:val="22"/>
          <w:szCs w:val="22"/>
        </w:rPr>
        <w:t xml:space="preserve">　　　　</w:t>
      </w:r>
    </w:p>
    <w:p w14:paraId="52B34503" w14:textId="02EFEFBA" w:rsidR="0028130B" w:rsidRDefault="0097350E" w:rsidP="00A32839">
      <w:pPr>
        <w:pStyle w:val="a9"/>
        <w:ind w:leftChars="600" w:left="1320"/>
        <w:jc w:val="left"/>
        <w:rPr>
          <w:color w:val="auto"/>
          <w:sz w:val="22"/>
          <w:szCs w:val="22"/>
        </w:rPr>
      </w:pPr>
      <w:r w:rsidRPr="007E7335">
        <w:rPr>
          <w:rFonts w:hint="eastAsia"/>
          <w:color w:val="auto"/>
          <w:sz w:val="22"/>
          <w:szCs w:val="22"/>
        </w:rPr>
        <w:t>書類</w:t>
      </w:r>
      <w:r>
        <w:rPr>
          <w:rFonts w:hint="eastAsia"/>
          <w:color w:val="auto"/>
          <w:sz w:val="22"/>
          <w:szCs w:val="22"/>
        </w:rPr>
        <w:t>（１次）</w:t>
      </w:r>
      <w:r w:rsidRPr="007E7335">
        <w:rPr>
          <w:rFonts w:hint="eastAsia"/>
          <w:color w:val="auto"/>
          <w:sz w:val="22"/>
          <w:szCs w:val="22"/>
        </w:rPr>
        <w:t>選考通過者</w:t>
      </w:r>
      <w:r w:rsidR="00E12007">
        <w:rPr>
          <w:rFonts w:hint="eastAsia"/>
          <w:color w:val="auto"/>
          <w:sz w:val="22"/>
          <w:szCs w:val="22"/>
        </w:rPr>
        <w:t>１０</w:t>
      </w:r>
      <w:r w:rsidRPr="007E7335">
        <w:rPr>
          <w:rFonts w:hint="eastAsia"/>
          <w:color w:val="auto"/>
          <w:sz w:val="22"/>
          <w:szCs w:val="22"/>
        </w:rPr>
        <w:t>人</w:t>
      </w:r>
      <w:r w:rsidRPr="0097350E">
        <w:rPr>
          <w:rFonts w:hint="eastAsia"/>
          <w:color w:val="auto"/>
          <w:sz w:val="20"/>
          <w:szCs w:val="20"/>
        </w:rPr>
        <w:t>（</w:t>
      </w:r>
      <w:r w:rsidRPr="0097350E">
        <w:rPr>
          <w:rFonts w:hint="eastAsia"/>
          <w:color w:val="auto"/>
          <w:sz w:val="22"/>
          <w:szCs w:val="22"/>
        </w:rPr>
        <w:t>本人に通知する）を対象に</w:t>
      </w:r>
      <w:r w:rsidR="0028130B" w:rsidRPr="000B6661">
        <w:rPr>
          <w:rFonts w:hint="eastAsia"/>
          <w:b/>
          <w:bCs/>
          <w:color w:val="auto"/>
          <w:sz w:val="22"/>
          <w:szCs w:val="22"/>
        </w:rPr>
        <w:t>9</w:t>
      </w:r>
      <w:r w:rsidRPr="000B6661">
        <w:rPr>
          <w:rFonts w:hint="eastAsia"/>
          <w:b/>
          <w:bCs/>
          <w:color w:val="auto"/>
          <w:sz w:val="22"/>
          <w:szCs w:val="22"/>
        </w:rPr>
        <w:t>月5日</w:t>
      </w:r>
      <w:r w:rsidR="0028130B" w:rsidRPr="000B6661">
        <w:rPr>
          <w:rFonts w:hint="eastAsia"/>
          <w:b/>
          <w:bCs/>
          <w:color w:val="auto"/>
          <w:sz w:val="22"/>
          <w:szCs w:val="22"/>
        </w:rPr>
        <w:t>(</w:t>
      </w:r>
      <w:r w:rsidRPr="000B6661">
        <w:rPr>
          <w:rFonts w:hint="eastAsia"/>
          <w:b/>
          <w:bCs/>
          <w:color w:val="auto"/>
          <w:sz w:val="22"/>
          <w:szCs w:val="22"/>
        </w:rPr>
        <w:t>土</w:t>
      </w:r>
      <w:r w:rsidR="0028130B" w:rsidRPr="000B6661">
        <w:rPr>
          <w:rFonts w:hint="eastAsia"/>
          <w:b/>
          <w:bCs/>
          <w:color w:val="auto"/>
          <w:sz w:val="22"/>
          <w:szCs w:val="22"/>
        </w:rPr>
        <w:t>)</w:t>
      </w:r>
      <w:r w:rsidRPr="0097350E">
        <w:rPr>
          <w:rFonts w:hint="eastAsia"/>
          <w:color w:val="auto"/>
          <w:sz w:val="22"/>
          <w:szCs w:val="22"/>
        </w:rPr>
        <w:t>に2次選</w:t>
      </w:r>
      <w:r w:rsidRPr="00671447">
        <w:rPr>
          <w:rFonts w:hint="eastAsia"/>
          <w:color w:val="auto"/>
          <w:sz w:val="22"/>
          <w:szCs w:val="22"/>
        </w:rPr>
        <w:t>考会</w:t>
      </w:r>
      <w:r w:rsidR="00E12007">
        <w:rPr>
          <w:rFonts w:hint="eastAsia"/>
          <w:color w:val="auto"/>
          <w:sz w:val="22"/>
          <w:szCs w:val="22"/>
        </w:rPr>
        <w:t xml:space="preserve"> 「</w:t>
      </w:r>
      <w:r>
        <w:rPr>
          <w:rFonts w:hint="eastAsia"/>
          <w:color w:val="auto"/>
          <w:sz w:val="22"/>
          <w:szCs w:val="22"/>
        </w:rPr>
        <w:t>若手リーダー</w:t>
      </w:r>
      <w:r w:rsidR="00E12007">
        <w:rPr>
          <w:rFonts w:hint="eastAsia"/>
          <w:color w:val="auto"/>
          <w:sz w:val="22"/>
          <w:szCs w:val="22"/>
        </w:rPr>
        <w:t xml:space="preserve"> </w:t>
      </w:r>
      <w:r>
        <w:rPr>
          <w:rFonts w:hint="eastAsia"/>
          <w:color w:val="auto"/>
          <w:sz w:val="22"/>
          <w:szCs w:val="22"/>
        </w:rPr>
        <w:t>福祉</w:t>
      </w:r>
      <w:r w:rsidRPr="007E7335">
        <w:rPr>
          <w:rFonts w:hint="eastAsia"/>
          <w:color w:val="auto"/>
          <w:sz w:val="22"/>
          <w:szCs w:val="22"/>
        </w:rPr>
        <w:t>を語る会」</w:t>
      </w:r>
      <w:r w:rsidR="00A32839">
        <w:rPr>
          <w:rFonts w:hint="eastAsia"/>
          <w:color w:val="auto"/>
          <w:sz w:val="22"/>
          <w:szCs w:val="22"/>
        </w:rPr>
        <w:t>を</w:t>
      </w:r>
      <w:r w:rsidRPr="007E7335">
        <w:rPr>
          <w:rFonts w:hint="eastAsia"/>
          <w:color w:val="auto"/>
          <w:sz w:val="22"/>
          <w:szCs w:val="22"/>
        </w:rPr>
        <w:t>開催、取り組みなどを披露してもらう。</w:t>
      </w:r>
      <w:r w:rsidRPr="000B6661">
        <w:rPr>
          <w:rFonts w:hint="eastAsia"/>
          <w:b/>
          <w:bCs/>
          <w:color w:val="auto"/>
          <w:sz w:val="22"/>
          <w:szCs w:val="22"/>
        </w:rPr>
        <w:t>10月3日</w:t>
      </w:r>
      <w:r w:rsidR="0028130B" w:rsidRPr="000B6661">
        <w:rPr>
          <w:rFonts w:hint="eastAsia"/>
          <w:b/>
          <w:bCs/>
          <w:color w:val="auto"/>
          <w:sz w:val="22"/>
          <w:szCs w:val="22"/>
        </w:rPr>
        <w:t>(</w:t>
      </w:r>
      <w:r w:rsidRPr="000B6661">
        <w:rPr>
          <w:rFonts w:hint="eastAsia"/>
          <w:b/>
          <w:bCs/>
          <w:color w:val="auto"/>
          <w:sz w:val="22"/>
          <w:szCs w:val="22"/>
        </w:rPr>
        <w:t>土</w:t>
      </w:r>
      <w:r w:rsidR="0028130B" w:rsidRPr="000B6661">
        <w:rPr>
          <w:rFonts w:hint="eastAsia"/>
          <w:b/>
          <w:bCs/>
          <w:color w:val="auto"/>
          <w:sz w:val="22"/>
          <w:szCs w:val="22"/>
        </w:rPr>
        <w:t>)</w:t>
      </w:r>
      <w:r w:rsidRPr="007E7335">
        <w:rPr>
          <w:rFonts w:hint="eastAsia"/>
          <w:color w:val="auto"/>
          <w:sz w:val="22"/>
          <w:szCs w:val="22"/>
        </w:rPr>
        <w:t>に最終選考会を実施する。</w:t>
      </w:r>
      <w:r>
        <w:rPr>
          <w:rFonts w:hint="eastAsia"/>
          <w:color w:val="auto"/>
          <w:sz w:val="22"/>
          <w:szCs w:val="22"/>
        </w:rPr>
        <w:t>11</w:t>
      </w:r>
      <w:r w:rsidRPr="007E7335">
        <w:rPr>
          <w:rFonts w:hint="eastAsia"/>
          <w:color w:val="auto"/>
          <w:sz w:val="22"/>
          <w:szCs w:val="22"/>
        </w:rPr>
        <w:t>月に受賞者を発表し、表彰式を行うと共に、受賞者</w:t>
      </w:r>
      <w:r w:rsidR="00CF2F7F">
        <w:rPr>
          <w:rFonts w:hint="eastAsia"/>
          <w:color w:val="auto"/>
          <w:sz w:val="22"/>
          <w:szCs w:val="22"/>
        </w:rPr>
        <w:t xml:space="preserve">の　　　　　　　　　　</w:t>
      </w:r>
    </w:p>
    <w:p w14:paraId="16B8EBB6" w14:textId="28A440CF" w:rsidR="0097350E" w:rsidRDefault="0097350E" w:rsidP="007D1663">
      <w:pPr>
        <w:pStyle w:val="a9"/>
        <w:ind w:leftChars="600" w:left="1320"/>
        <w:jc w:val="left"/>
        <w:rPr>
          <w:color w:val="auto"/>
          <w:sz w:val="22"/>
          <w:szCs w:val="22"/>
        </w:rPr>
      </w:pPr>
      <w:r w:rsidRPr="007E7335">
        <w:rPr>
          <w:rFonts w:hint="eastAsia"/>
          <w:color w:val="auto"/>
          <w:sz w:val="22"/>
          <w:szCs w:val="22"/>
        </w:rPr>
        <w:t>経歴、活動の様子などを、神戸新聞紙上</w:t>
      </w:r>
      <w:r w:rsidR="00A16B28">
        <w:rPr>
          <w:rFonts w:hint="eastAsia"/>
          <w:color w:val="auto"/>
          <w:sz w:val="22"/>
          <w:szCs w:val="22"/>
        </w:rPr>
        <w:t>並び</w:t>
      </w:r>
      <w:r w:rsidRPr="007E7335">
        <w:rPr>
          <w:rFonts w:hint="eastAsia"/>
          <w:color w:val="auto"/>
          <w:sz w:val="22"/>
          <w:szCs w:val="22"/>
        </w:rPr>
        <w:t>に電子版</w:t>
      </w:r>
      <w:r>
        <w:rPr>
          <w:rFonts w:hint="eastAsia"/>
          <w:color w:val="auto"/>
          <w:sz w:val="22"/>
          <w:szCs w:val="22"/>
        </w:rPr>
        <w:t>に写真・記事を掲載し</w:t>
      </w:r>
      <w:r w:rsidRPr="007E7335">
        <w:rPr>
          <w:rFonts w:hint="eastAsia"/>
          <w:color w:val="auto"/>
          <w:sz w:val="22"/>
          <w:szCs w:val="22"/>
        </w:rPr>
        <w:t>顕彰す</w:t>
      </w:r>
      <w:r>
        <w:rPr>
          <w:rFonts w:hint="eastAsia"/>
          <w:color w:val="auto"/>
          <w:sz w:val="22"/>
          <w:szCs w:val="22"/>
        </w:rPr>
        <w:t>る。</w:t>
      </w:r>
    </w:p>
    <w:p w14:paraId="30EFAE69" w14:textId="77777777" w:rsidR="00CF2F7F" w:rsidRPr="00D95FF1" w:rsidRDefault="00CF2F7F" w:rsidP="007D1663">
      <w:pPr>
        <w:pStyle w:val="a9"/>
        <w:ind w:leftChars="600" w:left="1320"/>
        <w:jc w:val="left"/>
        <w:rPr>
          <w:color w:val="auto"/>
          <w:sz w:val="10"/>
          <w:szCs w:val="10"/>
        </w:rPr>
      </w:pPr>
    </w:p>
    <w:p w14:paraId="4E90C252" w14:textId="7FDB66DC" w:rsidR="00032341" w:rsidRPr="00070DC7" w:rsidRDefault="00C71DDF" w:rsidP="0097350E">
      <w:pPr>
        <w:pStyle w:val="a9"/>
        <w:ind w:left="1320" w:hangingChars="600" w:hanging="1320"/>
        <w:jc w:val="left"/>
        <w:rPr>
          <w:color w:val="auto"/>
          <w:sz w:val="2"/>
          <w:szCs w:val="2"/>
        </w:rPr>
      </w:pPr>
      <w:r>
        <w:rPr>
          <w:rFonts w:hint="eastAsia"/>
          <w:color w:val="auto"/>
          <w:sz w:val="22"/>
          <w:szCs w:val="22"/>
        </w:rPr>
        <w:t xml:space="preserve">　　　　　　　　　　　　　　　　　　</w:t>
      </w:r>
    </w:p>
    <w:p w14:paraId="6399DCDF" w14:textId="77777777" w:rsidR="0053067F" w:rsidRPr="00032341" w:rsidRDefault="0053067F" w:rsidP="0053067F">
      <w:pPr>
        <w:pStyle w:val="a9"/>
        <w:ind w:left="100" w:hangingChars="500" w:hanging="100"/>
        <w:jc w:val="left"/>
        <w:rPr>
          <w:color w:val="auto"/>
          <w:sz w:val="2"/>
          <w:szCs w:val="2"/>
        </w:rPr>
      </w:pPr>
    </w:p>
    <w:p w14:paraId="31F67648" w14:textId="2D479F08" w:rsidR="00623482" w:rsidRPr="00CF2F7F" w:rsidRDefault="00116D61" w:rsidP="00CF2F7F">
      <w:pPr>
        <w:pStyle w:val="a9"/>
        <w:ind w:firstLineChars="337" w:firstLine="708"/>
        <w:jc w:val="left"/>
        <w:rPr>
          <w:color w:val="auto"/>
          <w:sz w:val="19"/>
          <w:szCs w:val="19"/>
        </w:rPr>
      </w:pPr>
      <w:r w:rsidRPr="00CF2F7F">
        <w:rPr>
          <w:rFonts w:hint="eastAsia"/>
          <w:b/>
          <w:bCs/>
          <w:color w:val="auto"/>
          <w:sz w:val="21"/>
          <w:szCs w:val="21"/>
        </w:rPr>
        <w:t>主催</w:t>
      </w:r>
      <w:r w:rsidRPr="00CF2F7F">
        <w:rPr>
          <w:rFonts w:hint="eastAsia"/>
          <w:color w:val="auto"/>
          <w:sz w:val="19"/>
          <w:szCs w:val="19"/>
        </w:rPr>
        <w:t xml:space="preserve">　神戸新聞厚生事業団</w:t>
      </w:r>
    </w:p>
    <w:p w14:paraId="6C325725" w14:textId="0D3B6957" w:rsidR="005E157A" w:rsidRPr="00CF2F7F" w:rsidRDefault="00032341" w:rsidP="00D95FF1">
      <w:pPr>
        <w:pStyle w:val="a9"/>
        <w:spacing w:line="240" w:lineRule="auto"/>
        <w:ind w:firstLineChars="337" w:firstLine="708"/>
        <w:jc w:val="left"/>
        <w:rPr>
          <w:color w:val="auto"/>
          <w:sz w:val="17"/>
          <w:szCs w:val="17"/>
        </w:rPr>
      </w:pPr>
      <w:r w:rsidRPr="00CF2F7F">
        <w:rPr>
          <w:rFonts w:hint="eastAsia"/>
          <w:b/>
          <w:bCs/>
          <w:color w:val="auto"/>
          <w:sz w:val="21"/>
          <w:szCs w:val="21"/>
        </w:rPr>
        <w:t>後援</w:t>
      </w:r>
      <w:r w:rsidR="009E5E40" w:rsidRPr="00CF2F7F">
        <w:rPr>
          <w:rFonts w:hint="eastAsia"/>
          <w:color w:val="auto"/>
          <w:sz w:val="19"/>
          <w:szCs w:val="19"/>
        </w:rPr>
        <w:t xml:space="preserve">　</w:t>
      </w:r>
      <w:r w:rsidRPr="00CF2F7F">
        <w:rPr>
          <w:rFonts w:hint="eastAsia"/>
          <w:color w:val="auto"/>
          <w:sz w:val="19"/>
          <w:szCs w:val="19"/>
        </w:rPr>
        <w:t>神戸新聞社、兵庫県、兵庫県社会福祉協議会、神戸市、神戸市社会福祉協議会</w:t>
      </w:r>
    </w:p>
    <w:p w14:paraId="7F7B3BA3" w14:textId="6A4385DF" w:rsidR="00FA42FB" w:rsidRPr="00CF2F7F" w:rsidRDefault="0080720B" w:rsidP="00D95FF1">
      <w:pPr>
        <w:pStyle w:val="a9"/>
        <w:spacing w:line="240" w:lineRule="auto"/>
        <w:ind w:firstLineChars="337" w:firstLine="708"/>
        <w:jc w:val="both"/>
        <w:rPr>
          <w:color w:val="auto"/>
          <w:sz w:val="19"/>
          <w:szCs w:val="19"/>
        </w:rPr>
      </w:pPr>
      <w:r w:rsidRPr="00CF2F7F">
        <w:rPr>
          <w:rFonts w:hint="eastAsia"/>
          <w:b/>
          <w:bCs/>
          <w:color w:val="auto"/>
          <w:sz w:val="21"/>
          <w:szCs w:val="21"/>
        </w:rPr>
        <w:t>協力</w:t>
      </w:r>
      <w:r w:rsidR="009E5E40" w:rsidRPr="00CF2F7F">
        <w:rPr>
          <w:rFonts w:hint="eastAsia"/>
          <w:color w:val="auto"/>
          <w:sz w:val="19"/>
          <w:szCs w:val="19"/>
        </w:rPr>
        <w:t xml:space="preserve">　</w:t>
      </w:r>
      <w:r w:rsidRPr="00CF2F7F">
        <w:rPr>
          <w:rFonts w:hint="eastAsia"/>
          <w:color w:val="auto"/>
          <w:sz w:val="19"/>
          <w:szCs w:val="19"/>
        </w:rPr>
        <w:t>兵庫県老人福祉事業協会、兵庫県知的</w:t>
      </w:r>
      <w:r w:rsidR="00671447" w:rsidRPr="00CF2F7F">
        <w:rPr>
          <w:rFonts w:hint="eastAsia"/>
          <w:color w:val="auto"/>
          <w:sz w:val="19"/>
          <w:szCs w:val="19"/>
        </w:rPr>
        <w:t>障害</w:t>
      </w:r>
      <w:r w:rsidRPr="00CF2F7F">
        <w:rPr>
          <w:rFonts w:hint="eastAsia"/>
          <w:color w:val="auto"/>
          <w:sz w:val="19"/>
          <w:szCs w:val="19"/>
        </w:rPr>
        <w:t>者施設協会、兵庫県児童養護連絡協議会、</w:t>
      </w:r>
    </w:p>
    <w:p w14:paraId="4F4FBA3D" w14:textId="7368698B" w:rsidR="00A16B28" w:rsidRDefault="0080720B" w:rsidP="00A16B28">
      <w:pPr>
        <w:pStyle w:val="a9"/>
        <w:spacing w:line="240" w:lineRule="auto"/>
        <w:ind w:firstLineChars="671" w:firstLine="1275"/>
        <w:jc w:val="both"/>
        <w:rPr>
          <w:color w:val="auto"/>
          <w:sz w:val="19"/>
          <w:szCs w:val="19"/>
        </w:rPr>
      </w:pPr>
      <w:r w:rsidRPr="00CF2F7F">
        <w:rPr>
          <w:rFonts w:hint="eastAsia"/>
          <w:color w:val="auto"/>
          <w:sz w:val="19"/>
          <w:szCs w:val="19"/>
        </w:rPr>
        <w:t>兵庫県母子生活支援施設協議会、兵庫県身体障害者支援施設協議会、</w:t>
      </w:r>
      <w:r w:rsidR="00A16B28">
        <w:rPr>
          <w:rFonts w:hint="eastAsia"/>
          <w:color w:val="auto"/>
          <w:sz w:val="19"/>
          <w:szCs w:val="19"/>
        </w:rPr>
        <w:t>神戸市老人福祉施設連盟、</w:t>
      </w:r>
    </w:p>
    <w:p w14:paraId="530FFC59" w14:textId="77777777" w:rsidR="00A16B28" w:rsidRDefault="0080720B" w:rsidP="00A16B28">
      <w:pPr>
        <w:pStyle w:val="a9"/>
        <w:spacing w:line="240" w:lineRule="auto"/>
        <w:ind w:firstLineChars="671" w:firstLine="1275"/>
        <w:jc w:val="both"/>
        <w:rPr>
          <w:color w:val="auto"/>
          <w:sz w:val="19"/>
          <w:szCs w:val="19"/>
        </w:rPr>
      </w:pPr>
      <w:r w:rsidRPr="00CF2F7F">
        <w:rPr>
          <w:rFonts w:hint="eastAsia"/>
          <w:color w:val="auto"/>
          <w:sz w:val="19"/>
          <w:szCs w:val="19"/>
        </w:rPr>
        <w:t>神戸市身体障害者</w:t>
      </w:r>
      <w:r w:rsidR="00032341" w:rsidRPr="00CF2F7F">
        <w:rPr>
          <w:rFonts w:hint="eastAsia"/>
          <w:color w:val="auto"/>
          <w:sz w:val="19"/>
          <w:szCs w:val="19"/>
        </w:rPr>
        <w:t>施設連盟、神戸市知的障害者施設連盟、</w:t>
      </w:r>
      <w:r w:rsidR="00A16B28">
        <w:rPr>
          <w:rFonts w:hint="eastAsia"/>
          <w:color w:val="auto"/>
          <w:sz w:val="19"/>
          <w:szCs w:val="19"/>
        </w:rPr>
        <w:t>神戸市乳児院連盟、</w:t>
      </w:r>
    </w:p>
    <w:p w14:paraId="752F6787" w14:textId="2750C52A" w:rsidR="0080720B" w:rsidRPr="00CF2F7F" w:rsidRDefault="00A16B28" w:rsidP="00A16B28">
      <w:pPr>
        <w:pStyle w:val="a9"/>
        <w:spacing w:line="240" w:lineRule="auto"/>
        <w:ind w:firstLineChars="671" w:firstLine="1275"/>
        <w:jc w:val="both"/>
        <w:rPr>
          <w:color w:val="auto"/>
          <w:sz w:val="19"/>
          <w:szCs w:val="19"/>
        </w:rPr>
      </w:pPr>
      <w:r w:rsidRPr="00CF2F7F">
        <w:rPr>
          <w:rFonts w:hint="eastAsia"/>
          <w:color w:val="auto"/>
          <w:sz w:val="19"/>
          <w:szCs w:val="19"/>
        </w:rPr>
        <w:t>神戸市私立保育園連盟、</w:t>
      </w:r>
      <w:r w:rsidR="00032341" w:rsidRPr="00CF2F7F">
        <w:rPr>
          <w:rFonts w:hint="eastAsia"/>
          <w:color w:val="auto"/>
          <w:sz w:val="19"/>
          <w:szCs w:val="19"/>
        </w:rPr>
        <w:t>神戸市児童養護施設連盟、神戸市母子生活</w:t>
      </w:r>
      <w:r w:rsidR="00671447" w:rsidRPr="00CF2F7F">
        <w:rPr>
          <w:rFonts w:hint="eastAsia"/>
          <w:color w:val="auto"/>
          <w:sz w:val="19"/>
          <w:szCs w:val="19"/>
        </w:rPr>
        <w:t>支援</w:t>
      </w:r>
      <w:r w:rsidR="00032341" w:rsidRPr="00CF2F7F">
        <w:rPr>
          <w:rFonts w:hint="eastAsia"/>
          <w:color w:val="auto"/>
          <w:sz w:val="19"/>
          <w:szCs w:val="19"/>
        </w:rPr>
        <w:t>施設協議会</w:t>
      </w:r>
    </w:p>
    <w:p w14:paraId="59CFF0CF" w14:textId="3061DD2B" w:rsidR="005E157A" w:rsidRDefault="00853631" w:rsidP="0097350E">
      <w:pPr>
        <w:pStyle w:val="a9"/>
        <w:spacing w:line="240" w:lineRule="auto"/>
        <w:jc w:val="left"/>
        <w:rPr>
          <w:b/>
          <w:bCs/>
          <w:color w:val="0070C0"/>
          <w:sz w:val="20"/>
          <w:szCs w:val="20"/>
        </w:rPr>
      </w:pPr>
      <w:r w:rsidRPr="005E157A">
        <w:rPr>
          <w:rFonts w:hint="eastAsia"/>
          <w:b/>
          <w:bCs/>
          <w:color w:val="0070C0"/>
          <w:sz w:val="20"/>
          <w:szCs w:val="20"/>
        </w:rPr>
        <w:t>応募書類の提出/問い合わせ先</w:t>
      </w:r>
      <w:r w:rsidRPr="00570A82">
        <w:rPr>
          <w:rFonts w:hint="eastAsia"/>
          <w:color w:val="0070C0"/>
        </w:rPr>
        <w:t xml:space="preserve">　</w:t>
      </w:r>
      <w:r w:rsidRPr="005E157A">
        <w:rPr>
          <w:rFonts w:hint="eastAsia"/>
          <w:b/>
          <w:bCs/>
          <w:color w:val="0070C0"/>
          <w:sz w:val="24"/>
          <w:szCs w:val="24"/>
        </w:rPr>
        <w:t>公益財団法人神戸新聞厚生事業団</w:t>
      </w:r>
      <w:r w:rsidRPr="00570A82">
        <w:rPr>
          <w:rFonts w:hint="eastAsia"/>
          <w:b/>
          <w:bCs/>
          <w:color w:val="0070C0"/>
        </w:rPr>
        <w:t xml:space="preserve">　</w:t>
      </w:r>
      <w:r w:rsidRPr="005E157A">
        <w:rPr>
          <w:rFonts w:hint="eastAsia"/>
          <w:b/>
          <w:bCs/>
          <w:color w:val="0070C0"/>
          <w:sz w:val="20"/>
          <w:szCs w:val="20"/>
        </w:rPr>
        <w:t>☏</w:t>
      </w:r>
      <w:r w:rsidR="00570A82" w:rsidRPr="005E157A">
        <w:rPr>
          <w:rFonts w:hint="eastAsia"/>
          <w:b/>
          <w:bCs/>
          <w:color w:val="0070C0"/>
          <w:sz w:val="20"/>
          <w:szCs w:val="20"/>
        </w:rPr>
        <w:t>078</w:t>
      </w:r>
      <w:r w:rsidRPr="005E157A">
        <w:rPr>
          <w:rFonts w:hint="eastAsia"/>
          <w:b/>
          <w:bCs/>
          <w:color w:val="0070C0"/>
          <w:sz w:val="20"/>
          <w:szCs w:val="20"/>
        </w:rPr>
        <w:t>－362－7150</w:t>
      </w:r>
    </w:p>
    <w:p w14:paraId="2EAD9C16" w14:textId="4A6D2005" w:rsidR="00853631" w:rsidRPr="00CF2F7F" w:rsidRDefault="00853631" w:rsidP="00CF2F7F">
      <w:pPr>
        <w:pStyle w:val="a9"/>
        <w:spacing w:line="240" w:lineRule="auto"/>
        <w:rPr>
          <w:b/>
          <w:bCs/>
          <w:color w:val="0070C0"/>
          <w:sz w:val="18"/>
          <w:szCs w:val="18"/>
        </w:rPr>
      </w:pPr>
      <w:r w:rsidRPr="00D95FF1">
        <w:rPr>
          <w:rFonts w:hint="eastAsia"/>
          <w:b/>
          <w:bCs/>
          <w:color w:val="0070C0"/>
          <w:sz w:val="20"/>
          <w:szCs w:val="20"/>
        </w:rPr>
        <w:t>〒650-0044　神戸市中央区東川崎町1-5-7</w:t>
      </w:r>
      <w:r w:rsidR="00CF2F7F" w:rsidRPr="00D95FF1">
        <w:rPr>
          <w:rFonts w:hint="eastAsia"/>
          <w:b/>
          <w:bCs/>
          <w:color w:val="0070C0"/>
          <w:sz w:val="20"/>
          <w:szCs w:val="20"/>
        </w:rPr>
        <w:t xml:space="preserve">　　</w:t>
      </w:r>
      <w:r w:rsidRPr="00D95FF1">
        <w:rPr>
          <w:rFonts w:hint="eastAsia"/>
          <w:b/>
          <w:bCs/>
          <w:color w:val="0070C0"/>
          <w:sz w:val="20"/>
          <w:szCs w:val="20"/>
        </w:rPr>
        <w:t>E-m</w:t>
      </w:r>
      <w:r w:rsidRPr="00D95FF1">
        <w:rPr>
          <w:b/>
          <w:bCs/>
          <w:color w:val="0070C0"/>
          <w:sz w:val="20"/>
          <w:szCs w:val="20"/>
        </w:rPr>
        <w:t>ail:</w:t>
      </w:r>
      <w:r w:rsidRPr="00D95FF1">
        <w:rPr>
          <w:rFonts w:hint="eastAsia"/>
          <w:b/>
          <w:bCs/>
          <w:color w:val="0070C0"/>
          <w:sz w:val="20"/>
          <w:szCs w:val="20"/>
        </w:rPr>
        <w:t>k</w:t>
      </w:r>
      <w:r w:rsidRPr="00D95FF1">
        <w:rPr>
          <w:b/>
          <w:bCs/>
          <w:color w:val="0070C0"/>
          <w:sz w:val="20"/>
          <w:szCs w:val="20"/>
        </w:rPr>
        <w:t>ouseijigyou@</w:t>
      </w:r>
      <w:r w:rsidRPr="00D95FF1">
        <w:rPr>
          <w:rFonts w:hint="eastAsia"/>
          <w:b/>
          <w:bCs/>
          <w:color w:val="0070C0"/>
          <w:sz w:val="20"/>
          <w:szCs w:val="20"/>
        </w:rPr>
        <w:t>k</w:t>
      </w:r>
      <w:r w:rsidRPr="00D95FF1">
        <w:rPr>
          <w:b/>
          <w:bCs/>
          <w:color w:val="0070C0"/>
          <w:sz w:val="20"/>
          <w:szCs w:val="20"/>
        </w:rPr>
        <w:t>obe-np.co.jp</w:t>
      </w:r>
    </w:p>
    <w:p w14:paraId="1062A3E1" w14:textId="77777777" w:rsidR="00CF2F7F" w:rsidRPr="00CB6C34" w:rsidRDefault="00CF2F7F" w:rsidP="005E157A">
      <w:pPr>
        <w:pStyle w:val="a9"/>
        <w:spacing w:line="240" w:lineRule="auto"/>
        <w:rPr>
          <w:b/>
          <w:bCs/>
          <w:color w:val="0070C0"/>
          <w:sz w:val="7"/>
          <w:szCs w:val="7"/>
        </w:rPr>
      </w:pPr>
    </w:p>
    <w:sectPr w:rsidR="00CF2F7F" w:rsidRPr="00CB6C34" w:rsidSect="0097350E">
      <w:headerReference w:type="default" r:id="rId9"/>
      <w:footerReference w:type="default" r:id="rId10"/>
      <w:pgSz w:w="11906" w:h="16838" w:code="9"/>
      <w:pgMar w:top="289" w:right="1361" w:bottom="295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8083C" w14:textId="77777777" w:rsidR="005163C2" w:rsidRDefault="005163C2" w:rsidP="008D11BB">
      <w:r>
        <w:separator/>
      </w:r>
    </w:p>
  </w:endnote>
  <w:endnote w:type="continuationSeparator" w:id="0">
    <w:p w14:paraId="36F0AA0D" w14:textId="77777777" w:rsidR="005163C2" w:rsidRDefault="005163C2" w:rsidP="008D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E3F91" w14:textId="77777777" w:rsidR="00B83D51" w:rsidRPr="006C56ED" w:rsidRDefault="00B83D51">
    <w:pPr>
      <w:pStyle w:val="ac"/>
    </w:pPr>
    <w:r w:rsidRPr="006C56ED"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036929DE" wp14:editId="7477E8FF">
          <wp:simplePos x="0" y="0"/>
          <wp:positionH relativeFrom="column">
            <wp:posOffset>-95250</wp:posOffset>
          </wp:positionH>
          <wp:positionV relativeFrom="paragraph">
            <wp:posOffset>-1412875</wp:posOffset>
          </wp:positionV>
          <wp:extent cx="5943600" cy="1156036"/>
          <wp:effectExtent l="0" t="0" r="0" b="6350"/>
          <wp:wrapNone/>
          <wp:docPr id="22" name="画像 22" descr="赤と緑のリボ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border_black_thi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56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1D6A6" w14:textId="77777777" w:rsidR="005163C2" w:rsidRDefault="005163C2" w:rsidP="008D11BB">
      <w:r>
        <w:separator/>
      </w:r>
    </w:p>
  </w:footnote>
  <w:footnote w:type="continuationSeparator" w:id="0">
    <w:p w14:paraId="5FAE6D5A" w14:textId="77777777" w:rsidR="005163C2" w:rsidRDefault="005163C2" w:rsidP="008D1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48A6F" w14:textId="77777777" w:rsidR="00B83D51" w:rsidRPr="006C56ED" w:rsidRDefault="00B83D51">
    <w:pPr>
      <w:pStyle w:val="aa"/>
    </w:pPr>
    <w:r w:rsidRPr="006C56ED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0ED3495" wp14:editId="17070575">
              <wp:simplePos x="0" y="0"/>
              <wp:positionH relativeFrom="column">
                <wp:posOffset>-457200</wp:posOffset>
              </wp:positionH>
              <wp:positionV relativeFrom="paragraph">
                <wp:posOffset>314325</wp:posOffset>
              </wp:positionV>
              <wp:extent cx="6583680" cy="1584960"/>
              <wp:effectExtent l="0" t="0" r="7620" b="0"/>
              <wp:wrapNone/>
              <wp:docPr id="21" name="グループ 21" descr="赤と緑のリボンと赤と緑のホリデー ボール オーナメント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3680" cy="1584960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3" name="画像 3" descr="赤と緑のリボン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画像 0" descr="赤と緑のホリデー ボール オーナメント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EEE3BD" id="グループ 21" o:spid="_x0000_s1026" alt="赤と緑のリボンと赤と緑のホリデー ボール オーナメント" style="position:absolute;left:0;text-align:left;margin-left:-36pt;margin-top:24.75pt;width:518.4pt;height:124.8pt;z-index:-251656192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3" o:spid="_x0000_s1027" type="#_x0000_t75" alt="赤と緑のリボン" style="position:absolute;left:1333;width:62636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">
                <v:imagedata r:id="rId3" o:title="赤と緑のリボン"/>
              </v:shape>
              <v:shape id="画像 0" o:spid="_x0000_s1028" type="#_x0000_t75" alt="赤と緑のホリデー ボール オーナメント" style="position:absolute;top:1619;width:6583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">
                <v:imagedata r:id="rId4" o:title="赤と緑のホリデー ボール オーナメント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DB0D06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4E462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2EFE2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E192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EEB9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2D07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E49F0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BE884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38F77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C0A81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334420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44D015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706F8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AF9"/>
    <w:rsid w:val="00022A86"/>
    <w:rsid w:val="00032341"/>
    <w:rsid w:val="00044BB6"/>
    <w:rsid w:val="00070DC7"/>
    <w:rsid w:val="00073115"/>
    <w:rsid w:val="00080CE3"/>
    <w:rsid w:val="000B6661"/>
    <w:rsid w:val="00116D61"/>
    <w:rsid w:val="00117035"/>
    <w:rsid w:val="00125350"/>
    <w:rsid w:val="0014231F"/>
    <w:rsid w:val="00185139"/>
    <w:rsid w:val="001A20E9"/>
    <w:rsid w:val="001A3AFB"/>
    <w:rsid w:val="001B6649"/>
    <w:rsid w:val="001D013D"/>
    <w:rsid w:val="0024461B"/>
    <w:rsid w:val="00270AF9"/>
    <w:rsid w:val="0028130B"/>
    <w:rsid w:val="00286D12"/>
    <w:rsid w:val="00287848"/>
    <w:rsid w:val="002F2BA9"/>
    <w:rsid w:val="00322A77"/>
    <w:rsid w:val="00351883"/>
    <w:rsid w:val="0035751F"/>
    <w:rsid w:val="003F10AA"/>
    <w:rsid w:val="0041075F"/>
    <w:rsid w:val="00412E1A"/>
    <w:rsid w:val="00420BDB"/>
    <w:rsid w:val="00434A90"/>
    <w:rsid w:val="00470EA4"/>
    <w:rsid w:val="004A42EA"/>
    <w:rsid w:val="004C1E50"/>
    <w:rsid w:val="004C468A"/>
    <w:rsid w:val="005163C2"/>
    <w:rsid w:val="00522EBA"/>
    <w:rsid w:val="0053067F"/>
    <w:rsid w:val="005446FC"/>
    <w:rsid w:val="00554927"/>
    <w:rsid w:val="00570A82"/>
    <w:rsid w:val="0057725B"/>
    <w:rsid w:val="00581368"/>
    <w:rsid w:val="00581985"/>
    <w:rsid w:val="005B306C"/>
    <w:rsid w:val="005E157A"/>
    <w:rsid w:val="006010BF"/>
    <w:rsid w:val="00623482"/>
    <w:rsid w:val="00647669"/>
    <w:rsid w:val="00657188"/>
    <w:rsid w:val="00671447"/>
    <w:rsid w:val="00677AD4"/>
    <w:rsid w:val="006C56ED"/>
    <w:rsid w:val="006D5E14"/>
    <w:rsid w:val="007365C0"/>
    <w:rsid w:val="007A50DA"/>
    <w:rsid w:val="007D1663"/>
    <w:rsid w:val="007E32C5"/>
    <w:rsid w:val="007E7335"/>
    <w:rsid w:val="0080720B"/>
    <w:rsid w:val="0082004D"/>
    <w:rsid w:val="00853631"/>
    <w:rsid w:val="00881FBF"/>
    <w:rsid w:val="008A11CB"/>
    <w:rsid w:val="008A1E34"/>
    <w:rsid w:val="008A5DA4"/>
    <w:rsid w:val="008D11BB"/>
    <w:rsid w:val="008D7C7A"/>
    <w:rsid w:val="008F4F61"/>
    <w:rsid w:val="00913C85"/>
    <w:rsid w:val="00972061"/>
    <w:rsid w:val="0097350E"/>
    <w:rsid w:val="009B73A6"/>
    <w:rsid w:val="009E126D"/>
    <w:rsid w:val="009E5E40"/>
    <w:rsid w:val="009F583A"/>
    <w:rsid w:val="00A16B28"/>
    <w:rsid w:val="00A32839"/>
    <w:rsid w:val="00A510C0"/>
    <w:rsid w:val="00A60919"/>
    <w:rsid w:val="00A66978"/>
    <w:rsid w:val="00A7442E"/>
    <w:rsid w:val="00AC4754"/>
    <w:rsid w:val="00B749BC"/>
    <w:rsid w:val="00B83D51"/>
    <w:rsid w:val="00B85920"/>
    <w:rsid w:val="00B95AFE"/>
    <w:rsid w:val="00BB6BD8"/>
    <w:rsid w:val="00C34AB2"/>
    <w:rsid w:val="00C40B1E"/>
    <w:rsid w:val="00C71DDF"/>
    <w:rsid w:val="00CB6C34"/>
    <w:rsid w:val="00CF2F7F"/>
    <w:rsid w:val="00D127BF"/>
    <w:rsid w:val="00D454F3"/>
    <w:rsid w:val="00D66CDA"/>
    <w:rsid w:val="00D675EB"/>
    <w:rsid w:val="00D84847"/>
    <w:rsid w:val="00D851A0"/>
    <w:rsid w:val="00D95FF1"/>
    <w:rsid w:val="00DF3A7F"/>
    <w:rsid w:val="00E12007"/>
    <w:rsid w:val="00E15FE0"/>
    <w:rsid w:val="00E47BA1"/>
    <w:rsid w:val="00E74552"/>
    <w:rsid w:val="00EF309E"/>
    <w:rsid w:val="00F06832"/>
    <w:rsid w:val="00F2004D"/>
    <w:rsid w:val="00F840AF"/>
    <w:rsid w:val="00F90822"/>
    <w:rsid w:val="00FA25D4"/>
    <w:rsid w:val="00FA42FB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AA5AC8"/>
  <w15:docId w15:val="{1E425274-8CE0-4155-A4CA-EB8750329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56ED"/>
    <w:pPr>
      <w:spacing w:after="0" w:line="240" w:lineRule="auto"/>
      <w:jc w:val="center"/>
    </w:pPr>
    <w:rPr>
      <w:rFonts w:ascii="Meiryo UI" w:eastAsia="Meiryo UI" w:hAnsi="Meiryo UI"/>
      <w:color w:val="4F6228" w:themeColor="accent3" w:themeShade="80"/>
    </w:rPr>
  </w:style>
  <w:style w:type="paragraph" w:styleId="1">
    <w:name w:val="heading 1"/>
    <w:basedOn w:val="a2"/>
    <w:next w:val="a2"/>
    <w:link w:val="10"/>
    <w:uiPriority w:val="9"/>
    <w:qFormat/>
    <w:rsid w:val="003F10AA"/>
    <w:pPr>
      <w:spacing w:before="240" w:after="240" w:line="168" w:lineRule="auto"/>
      <w:outlineLvl w:val="0"/>
    </w:pPr>
    <w:rPr>
      <w:caps/>
      <w:color w:val="C32D2E"/>
      <w:sz w:val="96"/>
      <w:szCs w:val="96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6C56ED"/>
    <w:pPr>
      <w:keepNext/>
      <w:keepLines/>
      <w:spacing w:before="40"/>
      <w:outlineLvl w:val="1"/>
    </w:pPr>
    <w:rPr>
      <w:rFonts w:cstheme="majorBidi"/>
      <w:color w:val="365F91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C56ED"/>
    <w:pPr>
      <w:keepNext/>
      <w:keepLines/>
      <w:spacing w:before="40"/>
      <w:outlineLvl w:val="2"/>
    </w:pPr>
    <w:rPr>
      <w:rFonts w:cstheme="majorBidi"/>
      <w:color w:val="243F6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C56ED"/>
    <w:pPr>
      <w:keepNext/>
      <w:keepLines/>
      <w:spacing w:before="40"/>
      <w:outlineLvl w:val="3"/>
    </w:pPr>
    <w:rPr>
      <w:rFonts w:cstheme="majorBidi"/>
      <w:i/>
      <w:iCs/>
      <w:color w:val="365F91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C56ED"/>
    <w:pPr>
      <w:keepNext/>
      <w:keepLines/>
      <w:spacing w:before="40"/>
      <w:outlineLvl w:val="4"/>
    </w:pPr>
    <w:rPr>
      <w:rFonts w:cstheme="majorBidi"/>
      <w:color w:val="365F91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C56ED"/>
    <w:pPr>
      <w:keepNext/>
      <w:keepLines/>
      <w:spacing w:before="40"/>
      <w:outlineLvl w:val="5"/>
    </w:pPr>
    <w:rPr>
      <w:rFonts w:cstheme="majorBidi"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C56ED"/>
    <w:pPr>
      <w:keepNext/>
      <w:keepLines/>
      <w:spacing w:before="40"/>
      <w:outlineLvl w:val="6"/>
    </w:pPr>
    <w:rPr>
      <w:rFonts w:cstheme="majorBidi"/>
      <w:i/>
      <w:iCs/>
      <w:color w:val="243F6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C56ED"/>
    <w:pPr>
      <w:keepNext/>
      <w:keepLines/>
      <w:spacing w:before="4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C56ED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6C56ED"/>
    <w:rPr>
      <w:rFonts w:cs="Tahoma"/>
      <w:szCs w:val="16"/>
    </w:rPr>
  </w:style>
  <w:style w:type="character" w:customStyle="1" w:styleId="a7">
    <w:name w:val="吹き出し (文字)"/>
    <w:basedOn w:val="a3"/>
    <w:link w:val="a6"/>
    <w:uiPriority w:val="99"/>
    <w:semiHidden/>
    <w:rsid w:val="006C56ED"/>
    <w:rPr>
      <w:rFonts w:ascii="Meiryo UI" w:eastAsia="Meiryo UI" w:hAnsi="Meiryo UI" w:cs="Tahoma"/>
      <w:color w:val="4F6228" w:themeColor="accent3" w:themeShade="80"/>
      <w:szCs w:val="16"/>
    </w:rPr>
  </w:style>
  <w:style w:type="character" w:customStyle="1" w:styleId="10">
    <w:name w:val="見出し 1 (文字)"/>
    <w:basedOn w:val="a3"/>
    <w:link w:val="1"/>
    <w:uiPriority w:val="9"/>
    <w:rsid w:val="003F10AA"/>
    <w:rPr>
      <w:rFonts w:ascii="Meiryo UI" w:eastAsia="Meiryo UI" w:hAnsi="Meiryo UI"/>
      <w:caps/>
      <w:color w:val="C32D2E"/>
      <w:sz w:val="96"/>
      <w:szCs w:val="96"/>
    </w:rPr>
  </w:style>
  <w:style w:type="paragraph" w:customStyle="1" w:styleId="a8">
    <w:name w:val="会社名"/>
    <w:basedOn w:val="a2"/>
    <w:qFormat/>
    <w:rsid w:val="006C56ED"/>
    <w:rPr>
      <w:caps/>
    </w:rPr>
  </w:style>
  <w:style w:type="paragraph" w:customStyle="1" w:styleId="a9">
    <w:name w:val="日付と時刻"/>
    <w:basedOn w:val="a2"/>
    <w:qFormat/>
    <w:rsid w:val="003F10AA"/>
    <w:pPr>
      <w:spacing w:after="240" w:line="192" w:lineRule="auto"/>
      <w:contextualSpacing/>
    </w:pPr>
    <w:rPr>
      <w:sz w:val="44"/>
      <w:szCs w:val="44"/>
    </w:rPr>
  </w:style>
  <w:style w:type="paragraph" w:customStyle="1" w:styleId="11">
    <w:name w:val="斜体1"/>
    <w:basedOn w:val="a2"/>
    <w:qFormat/>
    <w:rsid w:val="006C56ED"/>
    <w:pPr>
      <w:spacing w:before="240" w:after="240"/>
    </w:pPr>
    <w:rPr>
      <w:i/>
    </w:rPr>
  </w:style>
  <w:style w:type="paragraph" w:styleId="aa">
    <w:name w:val="header"/>
    <w:basedOn w:val="a2"/>
    <w:link w:val="ab"/>
    <w:uiPriority w:val="99"/>
    <w:unhideWhenUsed/>
    <w:rsid w:val="006C56ED"/>
    <w:pPr>
      <w:tabs>
        <w:tab w:val="center" w:pos="4513"/>
        <w:tab w:val="right" w:pos="9026"/>
      </w:tabs>
    </w:pPr>
  </w:style>
  <w:style w:type="character" w:customStyle="1" w:styleId="ab">
    <w:name w:val="ヘッダー (文字)"/>
    <w:basedOn w:val="a3"/>
    <w:link w:val="aa"/>
    <w:uiPriority w:val="99"/>
    <w:rsid w:val="006C56ED"/>
    <w:rPr>
      <w:rFonts w:ascii="Meiryo UI" w:eastAsia="Meiryo UI" w:hAnsi="Meiryo UI"/>
      <w:color w:val="4F6228" w:themeColor="accent3" w:themeShade="80"/>
    </w:rPr>
  </w:style>
  <w:style w:type="paragraph" w:styleId="ac">
    <w:name w:val="footer"/>
    <w:basedOn w:val="a2"/>
    <w:link w:val="ad"/>
    <w:uiPriority w:val="99"/>
    <w:unhideWhenUsed/>
    <w:rsid w:val="006C56ED"/>
    <w:pPr>
      <w:tabs>
        <w:tab w:val="center" w:pos="4513"/>
        <w:tab w:val="right" w:pos="9026"/>
      </w:tabs>
    </w:pPr>
  </w:style>
  <w:style w:type="character" w:customStyle="1" w:styleId="ad">
    <w:name w:val="フッター (文字)"/>
    <w:basedOn w:val="a3"/>
    <w:link w:val="ac"/>
    <w:uiPriority w:val="99"/>
    <w:rsid w:val="006C56ED"/>
    <w:rPr>
      <w:rFonts w:ascii="Meiryo UI" w:eastAsia="Meiryo UI" w:hAnsi="Meiryo UI"/>
      <w:color w:val="4F6228" w:themeColor="accent3" w:themeShade="80"/>
    </w:rPr>
  </w:style>
  <w:style w:type="character" w:styleId="ae">
    <w:name w:val="Placeholder Text"/>
    <w:basedOn w:val="a3"/>
    <w:uiPriority w:val="99"/>
    <w:semiHidden/>
    <w:rsid w:val="006C56ED"/>
    <w:rPr>
      <w:rFonts w:ascii="Meiryo UI" w:eastAsia="Meiryo UI" w:hAnsi="Meiryo UI"/>
      <w:color w:val="595959" w:themeColor="text1" w:themeTint="A6"/>
    </w:rPr>
  </w:style>
  <w:style w:type="character" w:customStyle="1" w:styleId="12">
    <w:name w:val="未解決のメンション1"/>
    <w:basedOn w:val="a3"/>
    <w:uiPriority w:val="99"/>
    <w:semiHidden/>
    <w:unhideWhenUsed/>
    <w:rsid w:val="006C56ED"/>
    <w:rPr>
      <w:rFonts w:ascii="Meiryo UI" w:eastAsia="Meiryo UI" w:hAnsi="Meiryo UI"/>
      <w:color w:val="595959" w:themeColor="text1" w:themeTint="A6"/>
      <w:shd w:val="clear" w:color="auto" w:fill="E6E6E6"/>
    </w:rPr>
  </w:style>
  <w:style w:type="paragraph" w:styleId="af">
    <w:name w:val="Bibliography"/>
    <w:basedOn w:val="a2"/>
    <w:next w:val="a2"/>
    <w:uiPriority w:val="37"/>
    <w:semiHidden/>
    <w:unhideWhenUsed/>
    <w:rsid w:val="006C56ED"/>
  </w:style>
  <w:style w:type="paragraph" w:styleId="af0">
    <w:name w:val="Block Text"/>
    <w:basedOn w:val="a2"/>
    <w:uiPriority w:val="99"/>
    <w:semiHidden/>
    <w:unhideWhenUsed/>
    <w:rsid w:val="006C56ED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paragraph" w:styleId="af1">
    <w:name w:val="Body Text"/>
    <w:basedOn w:val="a2"/>
    <w:link w:val="af2"/>
    <w:uiPriority w:val="99"/>
    <w:semiHidden/>
    <w:unhideWhenUsed/>
    <w:rsid w:val="006C56ED"/>
    <w:pPr>
      <w:spacing w:after="120"/>
    </w:pPr>
  </w:style>
  <w:style w:type="character" w:customStyle="1" w:styleId="af2">
    <w:name w:val="本文 (文字)"/>
    <w:basedOn w:val="a3"/>
    <w:link w:val="af1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paragraph" w:styleId="23">
    <w:name w:val="Body Text 2"/>
    <w:basedOn w:val="a2"/>
    <w:link w:val="24"/>
    <w:uiPriority w:val="99"/>
    <w:semiHidden/>
    <w:unhideWhenUsed/>
    <w:rsid w:val="006C56ED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paragraph" w:styleId="33">
    <w:name w:val="Body Text 3"/>
    <w:basedOn w:val="a2"/>
    <w:link w:val="34"/>
    <w:uiPriority w:val="99"/>
    <w:semiHidden/>
    <w:unhideWhenUsed/>
    <w:rsid w:val="006C56ED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6C56ED"/>
    <w:rPr>
      <w:rFonts w:ascii="Meiryo UI" w:eastAsia="Meiryo UI" w:hAnsi="Meiryo UI"/>
      <w:color w:val="4F6228" w:themeColor="accent3" w:themeShade="80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6C56ED"/>
    <w:pPr>
      <w:spacing w:after="0"/>
      <w:ind w:firstLine="360"/>
    </w:pPr>
  </w:style>
  <w:style w:type="character" w:customStyle="1" w:styleId="af4">
    <w:name w:val="本文字下げ (文字)"/>
    <w:basedOn w:val="af2"/>
    <w:link w:val="af3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paragraph" w:styleId="af5">
    <w:name w:val="Body Text Indent"/>
    <w:basedOn w:val="a2"/>
    <w:link w:val="af6"/>
    <w:uiPriority w:val="99"/>
    <w:semiHidden/>
    <w:unhideWhenUsed/>
    <w:rsid w:val="006C56ED"/>
    <w:pPr>
      <w:spacing w:after="120"/>
      <w:ind w:left="283"/>
    </w:pPr>
  </w:style>
  <w:style w:type="character" w:customStyle="1" w:styleId="af6">
    <w:name w:val="本文インデント (文字)"/>
    <w:basedOn w:val="a3"/>
    <w:link w:val="af5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paragraph" w:styleId="25">
    <w:name w:val="Body Text First Indent 2"/>
    <w:basedOn w:val="af5"/>
    <w:link w:val="26"/>
    <w:uiPriority w:val="99"/>
    <w:semiHidden/>
    <w:unhideWhenUsed/>
    <w:rsid w:val="006C56ED"/>
    <w:pPr>
      <w:spacing w:after="0"/>
      <w:ind w:left="360" w:firstLine="360"/>
    </w:pPr>
  </w:style>
  <w:style w:type="character" w:customStyle="1" w:styleId="26">
    <w:name w:val="本文字下げ 2 (文字)"/>
    <w:basedOn w:val="af6"/>
    <w:link w:val="25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paragraph" w:styleId="27">
    <w:name w:val="Body Text Indent 2"/>
    <w:basedOn w:val="a2"/>
    <w:link w:val="28"/>
    <w:uiPriority w:val="99"/>
    <w:semiHidden/>
    <w:unhideWhenUsed/>
    <w:rsid w:val="006C56ED"/>
    <w:pPr>
      <w:spacing w:after="120" w:line="480" w:lineRule="auto"/>
      <w:ind w:left="283"/>
    </w:pPr>
  </w:style>
  <w:style w:type="character" w:customStyle="1" w:styleId="28">
    <w:name w:val="本文インデント 2 (文字)"/>
    <w:basedOn w:val="a3"/>
    <w:link w:val="27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paragraph" w:styleId="35">
    <w:name w:val="Body Text Indent 3"/>
    <w:basedOn w:val="a2"/>
    <w:link w:val="36"/>
    <w:uiPriority w:val="99"/>
    <w:semiHidden/>
    <w:unhideWhenUsed/>
    <w:rsid w:val="006C56ED"/>
    <w:pPr>
      <w:spacing w:after="120"/>
      <w:ind w:left="283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6C56ED"/>
    <w:rPr>
      <w:rFonts w:ascii="Meiryo UI" w:eastAsia="Meiryo UI" w:hAnsi="Meiryo UI"/>
      <w:color w:val="4F6228" w:themeColor="accent3" w:themeShade="80"/>
      <w:szCs w:val="16"/>
    </w:rPr>
  </w:style>
  <w:style w:type="character" w:styleId="af7">
    <w:name w:val="Book Title"/>
    <w:basedOn w:val="a3"/>
    <w:uiPriority w:val="33"/>
    <w:qFormat/>
    <w:rsid w:val="006C56ED"/>
    <w:rPr>
      <w:rFonts w:ascii="Meiryo UI" w:eastAsia="Meiryo UI" w:hAnsi="Meiryo UI"/>
      <w:b/>
      <w:bCs/>
      <w:i/>
      <w:iCs/>
      <w:spacing w:val="5"/>
    </w:rPr>
  </w:style>
  <w:style w:type="paragraph" w:styleId="af8">
    <w:name w:val="caption"/>
    <w:basedOn w:val="a2"/>
    <w:next w:val="a2"/>
    <w:uiPriority w:val="35"/>
    <w:semiHidden/>
    <w:unhideWhenUsed/>
    <w:qFormat/>
    <w:rsid w:val="006C56ED"/>
    <w:pPr>
      <w:spacing w:after="200"/>
    </w:pPr>
    <w:rPr>
      <w:i/>
      <w:iCs/>
      <w:color w:val="1F497D" w:themeColor="text2"/>
      <w:szCs w:val="18"/>
    </w:rPr>
  </w:style>
  <w:style w:type="paragraph" w:styleId="af9">
    <w:name w:val="Closing"/>
    <w:basedOn w:val="a2"/>
    <w:link w:val="afa"/>
    <w:uiPriority w:val="99"/>
    <w:semiHidden/>
    <w:unhideWhenUsed/>
    <w:rsid w:val="006C56ED"/>
    <w:pPr>
      <w:ind w:left="4252"/>
    </w:pPr>
  </w:style>
  <w:style w:type="character" w:customStyle="1" w:styleId="afa">
    <w:name w:val="結語 (文字)"/>
    <w:basedOn w:val="a3"/>
    <w:link w:val="af9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table" w:styleId="14">
    <w:name w:val="Colorful Grid"/>
    <w:basedOn w:val="a4"/>
    <w:uiPriority w:val="73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0">
    <w:name w:val="Colorful Shading"/>
    <w:basedOn w:val="a4"/>
    <w:uiPriority w:val="71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b">
    <w:name w:val="annotation reference"/>
    <w:basedOn w:val="a3"/>
    <w:uiPriority w:val="99"/>
    <w:semiHidden/>
    <w:unhideWhenUsed/>
    <w:rsid w:val="006C56ED"/>
    <w:rPr>
      <w:rFonts w:ascii="Meiryo UI" w:eastAsia="Meiryo UI" w:hAnsi="Meiryo UI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6C56ED"/>
    <w:rPr>
      <w:szCs w:val="20"/>
    </w:rPr>
  </w:style>
  <w:style w:type="character" w:customStyle="1" w:styleId="afd">
    <w:name w:val="コメント文字列 (文字)"/>
    <w:basedOn w:val="a3"/>
    <w:link w:val="afc"/>
    <w:uiPriority w:val="99"/>
    <w:semiHidden/>
    <w:rsid w:val="006C56ED"/>
    <w:rPr>
      <w:rFonts w:ascii="Meiryo UI" w:eastAsia="Meiryo UI" w:hAnsi="Meiryo UI"/>
      <w:color w:val="4F6228" w:themeColor="accent3" w:themeShade="8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6C56ED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6C56ED"/>
    <w:rPr>
      <w:rFonts w:ascii="Meiryo UI" w:eastAsia="Meiryo UI" w:hAnsi="Meiryo UI"/>
      <w:b/>
      <w:bCs/>
      <w:color w:val="4F6228" w:themeColor="accent3" w:themeShade="80"/>
      <w:szCs w:val="20"/>
    </w:rPr>
  </w:style>
  <w:style w:type="table" w:styleId="110">
    <w:name w:val="Dark List"/>
    <w:basedOn w:val="a4"/>
    <w:uiPriority w:val="70"/>
    <w:semiHidden/>
    <w:unhideWhenUsed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aff0">
    <w:name w:val="Date"/>
    <w:basedOn w:val="a2"/>
    <w:next w:val="a2"/>
    <w:link w:val="aff1"/>
    <w:uiPriority w:val="99"/>
    <w:semiHidden/>
    <w:unhideWhenUsed/>
    <w:rsid w:val="006C56ED"/>
  </w:style>
  <w:style w:type="character" w:customStyle="1" w:styleId="aff1">
    <w:name w:val="日付 (文字)"/>
    <w:basedOn w:val="a3"/>
    <w:link w:val="aff0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paragraph" w:styleId="aff2">
    <w:name w:val="Document Map"/>
    <w:basedOn w:val="a2"/>
    <w:link w:val="aff3"/>
    <w:uiPriority w:val="99"/>
    <w:semiHidden/>
    <w:unhideWhenUsed/>
    <w:rsid w:val="006C56ED"/>
    <w:rPr>
      <w:rFonts w:cs="Segoe UI"/>
      <w:szCs w:val="16"/>
    </w:rPr>
  </w:style>
  <w:style w:type="character" w:customStyle="1" w:styleId="aff3">
    <w:name w:val="見出しマップ (文字)"/>
    <w:basedOn w:val="a3"/>
    <w:link w:val="aff2"/>
    <w:uiPriority w:val="99"/>
    <w:semiHidden/>
    <w:rsid w:val="006C56ED"/>
    <w:rPr>
      <w:rFonts w:ascii="Meiryo UI" w:eastAsia="Meiryo UI" w:hAnsi="Meiryo UI" w:cs="Segoe UI"/>
      <w:color w:val="4F6228" w:themeColor="accent3" w:themeShade="80"/>
      <w:szCs w:val="16"/>
    </w:rPr>
  </w:style>
  <w:style w:type="paragraph" w:styleId="aff4">
    <w:name w:val="E-mail Signature"/>
    <w:basedOn w:val="a2"/>
    <w:link w:val="aff5"/>
    <w:uiPriority w:val="99"/>
    <w:semiHidden/>
    <w:unhideWhenUsed/>
    <w:rsid w:val="006C56ED"/>
  </w:style>
  <w:style w:type="character" w:customStyle="1" w:styleId="aff5">
    <w:name w:val="電子メール署名 (文字)"/>
    <w:basedOn w:val="a3"/>
    <w:link w:val="aff4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character" w:styleId="aff6">
    <w:name w:val="Emphasis"/>
    <w:basedOn w:val="a3"/>
    <w:uiPriority w:val="20"/>
    <w:qFormat/>
    <w:rsid w:val="006C56ED"/>
    <w:rPr>
      <w:rFonts w:ascii="Meiryo UI" w:eastAsia="Meiryo UI" w:hAnsi="Meiryo UI"/>
      <w:i/>
      <w:iCs/>
    </w:rPr>
  </w:style>
  <w:style w:type="character" w:styleId="aff7">
    <w:name w:val="endnote reference"/>
    <w:basedOn w:val="a3"/>
    <w:uiPriority w:val="99"/>
    <w:semiHidden/>
    <w:unhideWhenUsed/>
    <w:rsid w:val="006C56ED"/>
    <w:rPr>
      <w:rFonts w:ascii="Meiryo UI" w:eastAsia="Meiryo UI" w:hAnsi="Meiryo UI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6C56ED"/>
    <w:rPr>
      <w:szCs w:val="20"/>
    </w:rPr>
  </w:style>
  <w:style w:type="character" w:customStyle="1" w:styleId="aff9">
    <w:name w:val="文末脚注文字列 (文字)"/>
    <w:basedOn w:val="a3"/>
    <w:link w:val="aff8"/>
    <w:uiPriority w:val="99"/>
    <w:semiHidden/>
    <w:rsid w:val="006C56ED"/>
    <w:rPr>
      <w:rFonts w:ascii="Meiryo UI" w:eastAsia="Meiryo UI" w:hAnsi="Meiryo UI"/>
      <w:color w:val="4F6228" w:themeColor="accent3" w:themeShade="80"/>
      <w:szCs w:val="20"/>
    </w:rPr>
  </w:style>
  <w:style w:type="paragraph" w:styleId="affa">
    <w:name w:val="envelope address"/>
    <w:basedOn w:val="a2"/>
    <w:uiPriority w:val="99"/>
    <w:semiHidden/>
    <w:unhideWhenUsed/>
    <w:rsid w:val="006C56ED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b">
    <w:name w:val="envelope return"/>
    <w:basedOn w:val="a2"/>
    <w:uiPriority w:val="99"/>
    <w:semiHidden/>
    <w:unhideWhenUsed/>
    <w:rsid w:val="006C56ED"/>
    <w:rPr>
      <w:rFonts w:cstheme="majorBidi"/>
      <w:szCs w:val="20"/>
    </w:rPr>
  </w:style>
  <w:style w:type="character" w:styleId="affc">
    <w:name w:val="FollowedHyperlink"/>
    <w:basedOn w:val="a3"/>
    <w:uiPriority w:val="99"/>
    <w:semiHidden/>
    <w:unhideWhenUsed/>
    <w:rsid w:val="006C56ED"/>
    <w:rPr>
      <w:rFonts w:ascii="Meiryo UI" w:eastAsia="Meiryo UI" w:hAnsi="Meiryo UI"/>
      <w:color w:val="800080" w:themeColor="followedHyperlink"/>
      <w:u w:val="single"/>
    </w:rPr>
  </w:style>
  <w:style w:type="character" w:styleId="affd">
    <w:name w:val="footnote reference"/>
    <w:basedOn w:val="a3"/>
    <w:uiPriority w:val="99"/>
    <w:semiHidden/>
    <w:unhideWhenUsed/>
    <w:rsid w:val="006C56ED"/>
    <w:rPr>
      <w:rFonts w:ascii="Meiryo UI" w:eastAsia="Meiryo UI" w:hAnsi="Meiryo UI"/>
      <w:vertAlign w:val="superscript"/>
    </w:rPr>
  </w:style>
  <w:style w:type="paragraph" w:styleId="affe">
    <w:name w:val="footnote text"/>
    <w:basedOn w:val="a2"/>
    <w:link w:val="afff"/>
    <w:uiPriority w:val="99"/>
    <w:semiHidden/>
    <w:unhideWhenUsed/>
    <w:rsid w:val="006C56ED"/>
    <w:rPr>
      <w:szCs w:val="20"/>
    </w:rPr>
  </w:style>
  <w:style w:type="character" w:customStyle="1" w:styleId="afff">
    <w:name w:val="脚注文字列 (文字)"/>
    <w:basedOn w:val="a3"/>
    <w:link w:val="affe"/>
    <w:uiPriority w:val="99"/>
    <w:semiHidden/>
    <w:rsid w:val="006C56ED"/>
    <w:rPr>
      <w:rFonts w:ascii="Meiryo UI" w:eastAsia="Meiryo UI" w:hAnsi="Meiryo UI"/>
      <w:color w:val="4F6228" w:themeColor="accent3" w:themeShade="80"/>
      <w:szCs w:val="20"/>
    </w:rPr>
  </w:style>
  <w:style w:type="table" w:customStyle="1" w:styleId="117">
    <w:name w:val="グリッド (表) 1 淡色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グリッド (表) 1 淡色 - アクセント 2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グリッド (表) 1 淡色 - アクセント 3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グリッド (表) 1 淡色 - アクセント 4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グリッド (表) 1 淡色 - アクセント 5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グリッド (表) 1 淡色 - アクセント 6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グリッド (表) 2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グリッド (表) 2 - アクセント 1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2-21">
    <w:name w:val="グリッド (表) 2 - アクセント 2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2-31">
    <w:name w:val="グリッド (表) 2 - アクセント 3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2-41">
    <w:name w:val="グリッド (表) 2 - アクセント 4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2-51">
    <w:name w:val="グリッド (表) 2 - アクセント 5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2-61">
    <w:name w:val="グリッド (表) 2 - アクセント 6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310">
    <w:name w:val="グリッド (表) 3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グリッド (表) 3 - アクセント 1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3-21">
    <w:name w:val="グリッド (表) 3 - アクセント 2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3-31">
    <w:name w:val="グリッド (表) 3 - アクセント 3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3-41">
    <w:name w:val="グリッド (表) 3 - アクセント 4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3-51">
    <w:name w:val="グリッド (表) 3 - アクセント 5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3-61">
    <w:name w:val="グリッド (表) 3 - アクセント 6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410">
    <w:name w:val="グリッド (表) 4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グリッド (表) 4 - アクセント 1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4-21">
    <w:name w:val="グリッド (表) 4 - アクセント 2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4-31">
    <w:name w:val="グリッド (表) 4 - アクセント 3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4-41">
    <w:name w:val="グリッド (表) 4 - アクセント 4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4-51">
    <w:name w:val="グリッド (表) 4 - アクセント 5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61">
    <w:name w:val="グリッド (表) 4 - アクセント 6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510">
    <w:name w:val="グリッド (表) 5 濃色1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グリッド (表) 5 濃色 - アクセント 11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5-21">
    <w:name w:val="グリッド (表) 5 濃色 - アクセント 21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5-31">
    <w:name w:val="グリッド (表) 5 濃色 - アクセント 31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5-41">
    <w:name w:val="グリッド (表) 5 濃色 - アクセント 41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5-51">
    <w:name w:val="グリッド (表) 5 濃色 - アクセント 51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5-61">
    <w:name w:val="グリッド (表) 5 濃色 - アクセント 61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61">
    <w:name w:val="グリッド (表) 6 カラフル1"/>
    <w:basedOn w:val="a4"/>
    <w:uiPriority w:val="51"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グリッド (表) 6 カラフル - アクセント 11"/>
    <w:basedOn w:val="a4"/>
    <w:uiPriority w:val="51"/>
    <w:rsid w:val="006C56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6-21">
    <w:name w:val="グリッド (表) 6 カラフル - アクセント 21"/>
    <w:basedOn w:val="a4"/>
    <w:uiPriority w:val="51"/>
    <w:rsid w:val="006C56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6-31">
    <w:name w:val="グリッド (表) 6 カラフル - アクセント 31"/>
    <w:basedOn w:val="a4"/>
    <w:uiPriority w:val="51"/>
    <w:rsid w:val="006C56E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-41">
    <w:name w:val="グリッド (表) 6 カラフル - アクセント 41"/>
    <w:basedOn w:val="a4"/>
    <w:uiPriority w:val="51"/>
    <w:rsid w:val="006C56E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6-51">
    <w:name w:val="グリッド (表) 6 カラフル - アクセント 51"/>
    <w:basedOn w:val="a4"/>
    <w:uiPriority w:val="51"/>
    <w:rsid w:val="006C56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6-61">
    <w:name w:val="グリッド (表) 6 カラフル - アクセント 61"/>
    <w:basedOn w:val="a4"/>
    <w:uiPriority w:val="51"/>
    <w:rsid w:val="006C56E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71">
    <w:name w:val="グリッド (表) 7 カラフル1"/>
    <w:basedOn w:val="a4"/>
    <w:uiPriority w:val="52"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グリッド (表) 7 カラフル - アクセント 11"/>
    <w:basedOn w:val="a4"/>
    <w:uiPriority w:val="52"/>
    <w:rsid w:val="006C56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7-21">
    <w:name w:val="グリッド (表) 7 カラフル - アクセント 21"/>
    <w:basedOn w:val="a4"/>
    <w:uiPriority w:val="52"/>
    <w:rsid w:val="006C56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7-31">
    <w:name w:val="グリッド (表) 7 カラフル - アクセント 31"/>
    <w:basedOn w:val="a4"/>
    <w:uiPriority w:val="52"/>
    <w:rsid w:val="006C56E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7-41">
    <w:name w:val="グリッド (表) 7 カラフル - アクセント 41"/>
    <w:basedOn w:val="a4"/>
    <w:uiPriority w:val="52"/>
    <w:rsid w:val="006C56E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7-51">
    <w:name w:val="グリッド (表) 7 カラフル - アクセント 51"/>
    <w:basedOn w:val="a4"/>
    <w:uiPriority w:val="52"/>
    <w:rsid w:val="006C56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7-61">
    <w:name w:val="グリッド (表) 7 カラフル - アクセント 61"/>
    <w:basedOn w:val="a4"/>
    <w:uiPriority w:val="52"/>
    <w:rsid w:val="006C56E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15">
    <w:name w:val="ハッシュタグ1"/>
    <w:basedOn w:val="a3"/>
    <w:uiPriority w:val="99"/>
    <w:semiHidden/>
    <w:unhideWhenUsed/>
    <w:rsid w:val="006C56ED"/>
    <w:rPr>
      <w:rFonts w:ascii="Meiryo UI" w:eastAsia="Meiryo UI" w:hAnsi="Meiryo UI"/>
      <w:color w:val="2B579A"/>
      <w:shd w:val="clear" w:color="auto" w:fill="E6E6E6"/>
    </w:rPr>
  </w:style>
  <w:style w:type="character" w:customStyle="1" w:styleId="22">
    <w:name w:val="見出し 2 (文字)"/>
    <w:basedOn w:val="a3"/>
    <w:link w:val="21"/>
    <w:uiPriority w:val="9"/>
    <w:semiHidden/>
    <w:rsid w:val="006C56ED"/>
    <w:rPr>
      <w:rFonts w:ascii="Meiryo UI" w:eastAsia="Meiryo UI" w:hAnsi="Meiryo UI" w:cstheme="majorBidi"/>
      <w:color w:val="365F91" w:themeColor="accent1" w:themeShade="BF"/>
      <w:sz w:val="26"/>
      <w:szCs w:val="26"/>
    </w:rPr>
  </w:style>
  <w:style w:type="character" w:customStyle="1" w:styleId="32">
    <w:name w:val="見出し 3 (文字)"/>
    <w:basedOn w:val="a3"/>
    <w:link w:val="31"/>
    <w:uiPriority w:val="9"/>
    <w:semiHidden/>
    <w:rsid w:val="006C56ED"/>
    <w:rPr>
      <w:rFonts w:ascii="Meiryo UI" w:eastAsia="Meiryo UI" w:hAnsi="Meiryo UI" w:cstheme="majorBidi"/>
      <w:color w:val="243F60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semiHidden/>
    <w:rsid w:val="006C56ED"/>
    <w:rPr>
      <w:rFonts w:ascii="Meiryo UI" w:eastAsia="Meiryo UI" w:hAnsi="Meiryo UI" w:cstheme="majorBidi"/>
      <w:i/>
      <w:iCs/>
      <w:color w:val="365F91" w:themeColor="accent1" w:themeShade="BF"/>
    </w:rPr>
  </w:style>
  <w:style w:type="character" w:customStyle="1" w:styleId="52">
    <w:name w:val="見出し 5 (文字)"/>
    <w:basedOn w:val="a3"/>
    <w:link w:val="51"/>
    <w:uiPriority w:val="9"/>
    <w:semiHidden/>
    <w:rsid w:val="006C56ED"/>
    <w:rPr>
      <w:rFonts w:ascii="Meiryo UI" w:eastAsia="Meiryo UI" w:hAnsi="Meiryo UI" w:cstheme="majorBidi"/>
      <w:color w:val="365F91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6C56ED"/>
    <w:rPr>
      <w:rFonts w:ascii="Meiryo UI" w:eastAsia="Meiryo UI" w:hAnsi="Meiryo UI" w:cstheme="majorBidi"/>
      <w:color w:val="243F60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6C56ED"/>
    <w:rPr>
      <w:rFonts w:ascii="Meiryo UI" w:eastAsia="Meiryo UI" w:hAnsi="Meiryo UI" w:cstheme="majorBidi"/>
      <w:i/>
      <w:iCs/>
      <w:color w:val="243F60" w:themeColor="accent1" w:themeShade="7F"/>
    </w:rPr>
  </w:style>
  <w:style w:type="character" w:customStyle="1" w:styleId="80">
    <w:name w:val="見出し 8 (文字)"/>
    <w:basedOn w:val="a3"/>
    <w:link w:val="8"/>
    <w:uiPriority w:val="9"/>
    <w:semiHidden/>
    <w:rsid w:val="006C56ED"/>
    <w:rPr>
      <w:rFonts w:ascii="Meiryo UI" w:eastAsia="Meiryo UI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6C56ED"/>
    <w:rPr>
      <w:rFonts w:ascii="Meiryo UI" w:eastAsia="Meiryo UI" w:hAnsi="Meiryo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6C56ED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6C56ED"/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6C56ED"/>
    <w:rPr>
      <w:rFonts w:ascii="Meiryo UI" w:eastAsia="Meiryo UI" w:hAnsi="Meiryo UI"/>
      <w:i/>
      <w:iCs/>
      <w:color w:val="4F6228" w:themeColor="accent3" w:themeShade="80"/>
    </w:rPr>
  </w:style>
  <w:style w:type="character" w:styleId="HTML2">
    <w:name w:val="HTML Cite"/>
    <w:basedOn w:val="a3"/>
    <w:uiPriority w:val="99"/>
    <w:semiHidden/>
    <w:unhideWhenUsed/>
    <w:rsid w:val="006C56ED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6C56ED"/>
    <w:rPr>
      <w:rFonts w:ascii="Meiryo UI" w:eastAsia="Meiryo UI" w:hAnsi="Meiryo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6C56ED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6C56ED"/>
    <w:rPr>
      <w:rFonts w:ascii="Meiryo UI" w:eastAsia="Meiryo UI" w:hAnsi="Meiryo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6C56ED"/>
    <w:rPr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6C56ED"/>
    <w:rPr>
      <w:rFonts w:ascii="Meiryo UI" w:eastAsia="Meiryo UI" w:hAnsi="Meiryo UI"/>
      <w:color w:val="4F6228" w:themeColor="accent3" w:themeShade="80"/>
      <w:szCs w:val="20"/>
    </w:rPr>
  </w:style>
  <w:style w:type="character" w:styleId="HTML8">
    <w:name w:val="HTML Sample"/>
    <w:basedOn w:val="a3"/>
    <w:uiPriority w:val="99"/>
    <w:semiHidden/>
    <w:unhideWhenUsed/>
    <w:rsid w:val="006C56ED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6C56ED"/>
    <w:rPr>
      <w:rFonts w:ascii="Meiryo UI" w:eastAsia="Meiryo UI" w:hAnsi="Meiryo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6C56ED"/>
    <w:rPr>
      <w:rFonts w:ascii="Meiryo UI" w:eastAsia="Meiryo UI" w:hAnsi="Meiryo UI"/>
      <w:i/>
      <w:iCs/>
    </w:rPr>
  </w:style>
  <w:style w:type="paragraph" w:styleId="16">
    <w:name w:val="index 1"/>
    <w:basedOn w:val="a2"/>
    <w:next w:val="a2"/>
    <w:autoRedefine/>
    <w:uiPriority w:val="99"/>
    <w:semiHidden/>
    <w:unhideWhenUsed/>
    <w:rsid w:val="006C56ED"/>
    <w:pPr>
      <w:ind w:left="220" w:hanging="220"/>
    </w:pPr>
  </w:style>
  <w:style w:type="paragraph" w:styleId="29">
    <w:name w:val="index 2"/>
    <w:basedOn w:val="a2"/>
    <w:next w:val="a2"/>
    <w:autoRedefine/>
    <w:uiPriority w:val="99"/>
    <w:semiHidden/>
    <w:unhideWhenUsed/>
    <w:rsid w:val="006C56ED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6C56ED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6C56ED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6C56ED"/>
    <w:pPr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6C56ED"/>
    <w:pPr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6C56ED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6C56ED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6C56ED"/>
    <w:pPr>
      <w:ind w:left="1980" w:hanging="220"/>
    </w:pPr>
  </w:style>
  <w:style w:type="paragraph" w:styleId="afff0">
    <w:name w:val="index heading"/>
    <w:basedOn w:val="a2"/>
    <w:next w:val="16"/>
    <w:uiPriority w:val="99"/>
    <w:semiHidden/>
    <w:unhideWhenUsed/>
    <w:rsid w:val="006C56ED"/>
    <w:rPr>
      <w:rFonts w:cstheme="majorBidi"/>
      <w:b/>
      <w:bCs/>
    </w:rPr>
  </w:style>
  <w:style w:type="character" w:styleId="2a">
    <w:name w:val="Intense Emphasis"/>
    <w:basedOn w:val="a3"/>
    <w:uiPriority w:val="21"/>
    <w:qFormat/>
    <w:rsid w:val="006C56ED"/>
    <w:rPr>
      <w:rFonts w:ascii="Meiryo UI" w:eastAsia="Meiryo UI" w:hAnsi="Meiryo UI"/>
      <w:i/>
      <w:iCs/>
      <w:color w:val="365F91" w:themeColor="accent1" w:themeShade="BF"/>
    </w:rPr>
  </w:style>
  <w:style w:type="paragraph" w:styleId="2b">
    <w:name w:val="Intense Quote"/>
    <w:basedOn w:val="a2"/>
    <w:next w:val="a2"/>
    <w:link w:val="2c"/>
    <w:uiPriority w:val="30"/>
    <w:qFormat/>
    <w:rsid w:val="006C56E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2c">
    <w:name w:val="引用文 2 (文字)"/>
    <w:basedOn w:val="a3"/>
    <w:link w:val="2b"/>
    <w:uiPriority w:val="30"/>
    <w:rsid w:val="006C56ED"/>
    <w:rPr>
      <w:rFonts w:ascii="Meiryo UI" w:eastAsia="Meiryo UI" w:hAnsi="Meiryo UI"/>
      <w:i/>
      <w:iCs/>
      <w:color w:val="365F91" w:themeColor="accent1" w:themeShade="BF"/>
    </w:rPr>
  </w:style>
  <w:style w:type="character" w:styleId="2d">
    <w:name w:val="Intense Reference"/>
    <w:basedOn w:val="a3"/>
    <w:uiPriority w:val="32"/>
    <w:qFormat/>
    <w:rsid w:val="006C56ED"/>
    <w:rPr>
      <w:rFonts w:ascii="Meiryo UI" w:eastAsia="Meiryo UI" w:hAnsi="Meiryo UI"/>
      <w:b/>
      <w:bCs/>
      <w:caps w:val="0"/>
      <w:smallCaps/>
      <w:color w:val="365F91" w:themeColor="accent1" w:themeShade="BF"/>
      <w:spacing w:val="5"/>
    </w:rPr>
  </w:style>
  <w:style w:type="table" w:styleId="38">
    <w:name w:val="Light Grid"/>
    <w:basedOn w:val="a4"/>
    <w:uiPriority w:val="62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6C56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6C56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6C56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6C56E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6C56E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6C56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6C56E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afff1">
    <w:name w:val="line number"/>
    <w:basedOn w:val="a3"/>
    <w:uiPriority w:val="99"/>
    <w:semiHidden/>
    <w:unhideWhenUsed/>
    <w:rsid w:val="006C56ED"/>
    <w:rPr>
      <w:rFonts w:ascii="Meiryo UI" w:eastAsia="Meiryo UI" w:hAnsi="Meiryo UI"/>
    </w:rPr>
  </w:style>
  <w:style w:type="paragraph" w:styleId="afff2">
    <w:name w:val="List"/>
    <w:basedOn w:val="a2"/>
    <w:uiPriority w:val="99"/>
    <w:semiHidden/>
    <w:unhideWhenUsed/>
    <w:rsid w:val="006C56ED"/>
    <w:pPr>
      <w:ind w:left="283" w:hanging="283"/>
      <w:contextualSpacing/>
    </w:pPr>
  </w:style>
  <w:style w:type="paragraph" w:styleId="2f5">
    <w:name w:val="List 2"/>
    <w:basedOn w:val="a2"/>
    <w:uiPriority w:val="99"/>
    <w:semiHidden/>
    <w:unhideWhenUsed/>
    <w:rsid w:val="006C56ED"/>
    <w:pPr>
      <w:ind w:left="566" w:hanging="283"/>
      <w:contextualSpacing/>
    </w:pPr>
  </w:style>
  <w:style w:type="paragraph" w:styleId="3f">
    <w:name w:val="List 3"/>
    <w:basedOn w:val="a2"/>
    <w:uiPriority w:val="99"/>
    <w:semiHidden/>
    <w:unhideWhenUsed/>
    <w:rsid w:val="006C56ED"/>
    <w:pPr>
      <w:ind w:left="849" w:hanging="283"/>
      <w:contextualSpacing/>
    </w:pPr>
  </w:style>
  <w:style w:type="paragraph" w:styleId="44">
    <w:name w:val="List 4"/>
    <w:basedOn w:val="a2"/>
    <w:uiPriority w:val="99"/>
    <w:semiHidden/>
    <w:unhideWhenUsed/>
    <w:rsid w:val="006C56ED"/>
    <w:pPr>
      <w:ind w:left="1132" w:hanging="283"/>
      <w:contextualSpacing/>
    </w:pPr>
  </w:style>
  <w:style w:type="paragraph" w:styleId="54">
    <w:name w:val="List 5"/>
    <w:basedOn w:val="a2"/>
    <w:uiPriority w:val="99"/>
    <w:semiHidden/>
    <w:unhideWhenUsed/>
    <w:rsid w:val="006C56ED"/>
    <w:pPr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6C56ED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C56ED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C56ED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C56ED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C56ED"/>
    <w:pPr>
      <w:numPr>
        <w:numId w:val="5"/>
      </w:numPr>
      <w:contextualSpacing/>
    </w:pPr>
  </w:style>
  <w:style w:type="paragraph" w:styleId="afff3">
    <w:name w:val="List Continue"/>
    <w:basedOn w:val="a2"/>
    <w:uiPriority w:val="99"/>
    <w:semiHidden/>
    <w:unhideWhenUsed/>
    <w:rsid w:val="006C56ED"/>
    <w:pPr>
      <w:spacing w:after="120"/>
      <w:ind w:left="283"/>
      <w:contextualSpacing/>
    </w:pPr>
  </w:style>
  <w:style w:type="paragraph" w:styleId="2f6">
    <w:name w:val="List Continue 2"/>
    <w:basedOn w:val="a2"/>
    <w:uiPriority w:val="99"/>
    <w:semiHidden/>
    <w:unhideWhenUsed/>
    <w:rsid w:val="006C56ED"/>
    <w:pPr>
      <w:spacing w:after="120"/>
      <w:ind w:left="566"/>
      <w:contextualSpacing/>
    </w:pPr>
  </w:style>
  <w:style w:type="paragraph" w:styleId="3f0">
    <w:name w:val="List Continue 3"/>
    <w:basedOn w:val="a2"/>
    <w:uiPriority w:val="99"/>
    <w:semiHidden/>
    <w:unhideWhenUsed/>
    <w:rsid w:val="006C56ED"/>
    <w:pPr>
      <w:spacing w:after="120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6C56ED"/>
    <w:pPr>
      <w:spacing w:after="120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6C56ED"/>
    <w:pPr>
      <w:spacing w:after="120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6C56ED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C56ED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C56ED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C56ED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C56ED"/>
    <w:pPr>
      <w:numPr>
        <w:numId w:val="10"/>
      </w:numPr>
      <w:contextualSpacing/>
    </w:pPr>
  </w:style>
  <w:style w:type="paragraph" w:styleId="afff4">
    <w:name w:val="List Paragraph"/>
    <w:basedOn w:val="a2"/>
    <w:uiPriority w:val="34"/>
    <w:qFormat/>
    <w:rsid w:val="006C56ED"/>
    <w:pPr>
      <w:ind w:left="720"/>
      <w:contextualSpacing/>
    </w:pPr>
  </w:style>
  <w:style w:type="table" w:customStyle="1" w:styleId="118">
    <w:name w:val="一覧 (表) 1 淡色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一覧 (表) 1 淡色 - アクセント 1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-210">
    <w:name w:val="一覧 (表) 1 淡色 - アクセント 2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1-310">
    <w:name w:val="一覧 (表) 1 淡色 - アクセント 3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1-410">
    <w:name w:val="一覧 (表) 1 淡色 - アクセント 4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1-510">
    <w:name w:val="一覧 (表) 1 淡色 - アクセント 5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-610">
    <w:name w:val="一覧 (表) 1 淡色 - アクセント 6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211">
    <w:name w:val="一覧 (表) 2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一覧 (表) 2 - アクセント 1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2-210">
    <w:name w:val="一覧 (表) 2 - アクセント 2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2-310">
    <w:name w:val="一覧 (表) 2 - アクセント 3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2-410">
    <w:name w:val="一覧 (表) 2 - アクセント 4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2-510">
    <w:name w:val="一覧 (表) 2 - アクセント 5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2-610">
    <w:name w:val="一覧 (表) 2 - アクセント 6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311">
    <w:name w:val="一覧 (表) 3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一覧 (表) 3 - アクセント 1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3-210">
    <w:name w:val="一覧 (表) 3 - アクセント 2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3-310">
    <w:name w:val="一覧 (表) 3 - アクセント 3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3-410">
    <w:name w:val="一覧 (表) 3 - アクセント 4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3-510">
    <w:name w:val="一覧 (表) 3 - アクセント 5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3-610">
    <w:name w:val="一覧 (表) 3 - アクセント 6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411">
    <w:name w:val="一覧 (表) 4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一覧 (表) 4 - アクセント 1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4-210">
    <w:name w:val="一覧 (表) 4 - アクセント 2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4-310">
    <w:name w:val="一覧 (表) 4 - アクセント 3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4-410">
    <w:name w:val="一覧 (表) 4 - アクセント 4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4-510">
    <w:name w:val="一覧 (表) 4 - アクセント 5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610">
    <w:name w:val="一覧 (表) 4 - アクセント 6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511">
    <w:name w:val="一覧 (表) 5 濃色1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一覧 (表) 5 濃色 - アクセント 11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一覧 (表) 5 濃色 - アクセント 21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一覧 (表) 5 濃色 - アクセント 31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一覧 (表) 5 濃色 - アクセント 41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一覧 (表) 5 濃色 - アクセント 51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一覧 (表) 5 濃色 - アクセント 61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一覧 (表) 6 カラフル1"/>
    <w:basedOn w:val="a4"/>
    <w:uiPriority w:val="51"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一覧 (表) 6 カラフル - アクセント 11"/>
    <w:basedOn w:val="a4"/>
    <w:uiPriority w:val="51"/>
    <w:rsid w:val="006C56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6-210">
    <w:name w:val="一覧 (表) 6 カラフル - アクセント 21"/>
    <w:basedOn w:val="a4"/>
    <w:uiPriority w:val="51"/>
    <w:rsid w:val="006C56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6-310">
    <w:name w:val="一覧 (表) 6 カラフル - アクセント 31"/>
    <w:basedOn w:val="a4"/>
    <w:uiPriority w:val="51"/>
    <w:rsid w:val="006C56E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-410">
    <w:name w:val="一覧 (表) 6 カラフル - アクセント 41"/>
    <w:basedOn w:val="a4"/>
    <w:uiPriority w:val="51"/>
    <w:rsid w:val="006C56E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6-510">
    <w:name w:val="一覧 (表) 6 カラフル - アクセント 51"/>
    <w:basedOn w:val="a4"/>
    <w:uiPriority w:val="51"/>
    <w:rsid w:val="006C56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6-610">
    <w:name w:val="一覧 (表) 6 カラフル - アクセント 61"/>
    <w:basedOn w:val="a4"/>
    <w:uiPriority w:val="51"/>
    <w:rsid w:val="006C56E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710">
    <w:name w:val="一覧 (表) 7 カラフル1"/>
    <w:basedOn w:val="a4"/>
    <w:uiPriority w:val="52"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一覧 (表) 7 カラフル - アクセント 11"/>
    <w:basedOn w:val="a4"/>
    <w:uiPriority w:val="52"/>
    <w:rsid w:val="006C56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一覧 (表) 7 カラフル - アクセント 21"/>
    <w:basedOn w:val="a4"/>
    <w:uiPriority w:val="52"/>
    <w:rsid w:val="006C56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一覧 (表) 7 カラフル - アクセント 31"/>
    <w:basedOn w:val="a4"/>
    <w:uiPriority w:val="52"/>
    <w:rsid w:val="006C56E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一覧 (表) 7 カラフル - アクセント 41"/>
    <w:basedOn w:val="a4"/>
    <w:uiPriority w:val="52"/>
    <w:rsid w:val="006C56E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一覧 (表) 7 カラフル - アクセント 51"/>
    <w:basedOn w:val="a4"/>
    <w:uiPriority w:val="52"/>
    <w:rsid w:val="006C56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一覧 (表) 7 カラフル - アクセント 61"/>
    <w:basedOn w:val="a4"/>
    <w:uiPriority w:val="52"/>
    <w:rsid w:val="006C56E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macro"/>
    <w:link w:val="afff6"/>
    <w:uiPriority w:val="99"/>
    <w:semiHidden/>
    <w:unhideWhenUsed/>
    <w:rsid w:val="006C56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Meiryo UI" w:eastAsia="Meiryo UI" w:hAnsi="Meiryo UI"/>
      <w:color w:val="4F6228" w:themeColor="accent3" w:themeShade="80"/>
      <w:szCs w:val="20"/>
    </w:rPr>
  </w:style>
  <w:style w:type="character" w:customStyle="1" w:styleId="afff6">
    <w:name w:val="マクロ文字列 (文字)"/>
    <w:basedOn w:val="a3"/>
    <w:link w:val="afff5"/>
    <w:uiPriority w:val="99"/>
    <w:semiHidden/>
    <w:rsid w:val="006C56ED"/>
    <w:rPr>
      <w:rFonts w:ascii="Meiryo UI" w:eastAsia="Meiryo UI" w:hAnsi="Meiryo UI"/>
      <w:color w:val="4F6228" w:themeColor="accent3" w:themeShade="80"/>
      <w:szCs w:val="20"/>
    </w:rPr>
  </w:style>
  <w:style w:type="table" w:styleId="82">
    <w:name w:val="Medium Grid 1"/>
    <w:basedOn w:val="a4"/>
    <w:uiPriority w:val="67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63">
    <w:name w:val="Medium List 1"/>
    <w:basedOn w:val="a4"/>
    <w:uiPriority w:val="65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4">
    <w:name w:val="Medium List 1 Accent 1"/>
    <w:basedOn w:val="a4"/>
    <w:uiPriority w:val="65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5">
    <w:name w:val="Medium List 1 Accent 2"/>
    <w:basedOn w:val="a4"/>
    <w:uiPriority w:val="65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6">
    <w:name w:val="Medium List 1 Accent 3"/>
    <w:basedOn w:val="a4"/>
    <w:uiPriority w:val="65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7">
    <w:name w:val="Medium List 1 Accent 4"/>
    <w:basedOn w:val="a4"/>
    <w:uiPriority w:val="65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8">
    <w:name w:val="Medium List 1 Accent 5"/>
    <w:basedOn w:val="a4"/>
    <w:uiPriority w:val="65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9">
    <w:name w:val="Medium List 1 Accent 6"/>
    <w:basedOn w:val="a4"/>
    <w:uiPriority w:val="65"/>
    <w:semiHidden/>
    <w:unhideWhenUsed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3">
    <w:name w:val="Medium List 2"/>
    <w:basedOn w:val="a4"/>
    <w:uiPriority w:val="66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1"/>
    <w:basedOn w:val="a4"/>
    <w:uiPriority w:val="66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2"/>
    <w:basedOn w:val="a4"/>
    <w:uiPriority w:val="66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3"/>
    <w:basedOn w:val="a4"/>
    <w:uiPriority w:val="66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4"/>
    <w:basedOn w:val="a4"/>
    <w:uiPriority w:val="66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5"/>
    <w:basedOn w:val="a4"/>
    <w:uiPriority w:val="66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6"/>
    <w:basedOn w:val="a4"/>
    <w:uiPriority w:val="66"/>
    <w:semiHidden/>
    <w:unhideWhenUsed/>
    <w:rsid w:val="006C56E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4"/>
    <w:uiPriority w:val="63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4"/>
    <w:uiPriority w:val="63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4"/>
    <w:uiPriority w:val="63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4"/>
    <w:uiPriority w:val="63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4"/>
    <w:uiPriority w:val="63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4"/>
    <w:uiPriority w:val="63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4"/>
    <w:uiPriority w:val="63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4"/>
    <w:uiPriority w:val="64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4"/>
    <w:uiPriority w:val="64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4"/>
    <w:uiPriority w:val="64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4"/>
    <w:uiPriority w:val="64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4"/>
    <w:uiPriority w:val="64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4"/>
    <w:uiPriority w:val="64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4"/>
    <w:uiPriority w:val="64"/>
    <w:semiHidden/>
    <w:unhideWhenUsed/>
    <w:rsid w:val="006C56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e">
    <w:name w:val="メンション1"/>
    <w:basedOn w:val="a3"/>
    <w:uiPriority w:val="99"/>
    <w:semiHidden/>
    <w:unhideWhenUsed/>
    <w:rsid w:val="006C56ED"/>
    <w:rPr>
      <w:rFonts w:ascii="Meiryo UI" w:eastAsia="Meiryo UI" w:hAnsi="Meiryo UI"/>
      <w:color w:val="2B579A"/>
      <w:shd w:val="clear" w:color="auto" w:fill="E6E6E6"/>
    </w:rPr>
  </w:style>
  <w:style w:type="paragraph" w:styleId="afff7">
    <w:name w:val="Message Header"/>
    <w:basedOn w:val="a2"/>
    <w:link w:val="afff8"/>
    <w:uiPriority w:val="99"/>
    <w:semiHidden/>
    <w:unhideWhenUsed/>
    <w:rsid w:val="006C56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cstheme="majorBidi"/>
      <w:sz w:val="24"/>
      <w:szCs w:val="24"/>
    </w:rPr>
  </w:style>
  <w:style w:type="character" w:customStyle="1" w:styleId="afff8">
    <w:name w:val="メッセージ見出し (文字)"/>
    <w:basedOn w:val="a3"/>
    <w:link w:val="afff7"/>
    <w:uiPriority w:val="99"/>
    <w:semiHidden/>
    <w:rsid w:val="006C56ED"/>
    <w:rPr>
      <w:rFonts w:ascii="Meiryo UI" w:eastAsia="Meiryo UI" w:hAnsi="Meiryo UI" w:cstheme="majorBidi"/>
      <w:color w:val="4F6228" w:themeColor="accent3" w:themeShade="80"/>
      <w:sz w:val="24"/>
      <w:szCs w:val="24"/>
      <w:shd w:val="pct15" w:color="auto" w:fill="auto"/>
    </w:rPr>
  </w:style>
  <w:style w:type="paragraph" w:styleId="afff9">
    <w:name w:val="No Spacing"/>
    <w:uiPriority w:val="1"/>
    <w:qFormat/>
    <w:rsid w:val="006C56ED"/>
    <w:pPr>
      <w:spacing w:after="0" w:line="240" w:lineRule="auto"/>
      <w:jc w:val="center"/>
    </w:pPr>
    <w:rPr>
      <w:rFonts w:ascii="Meiryo UI" w:eastAsia="Meiryo UI" w:hAnsi="Meiryo UI"/>
      <w:color w:val="4F6228" w:themeColor="accent3" w:themeShade="80"/>
    </w:rPr>
  </w:style>
  <w:style w:type="paragraph" w:styleId="Web">
    <w:name w:val="Normal (Web)"/>
    <w:basedOn w:val="a2"/>
    <w:uiPriority w:val="99"/>
    <w:semiHidden/>
    <w:unhideWhenUsed/>
    <w:rsid w:val="006C56ED"/>
    <w:rPr>
      <w:rFonts w:cs="Times New Roman"/>
      <w:sz w:val="24"/>
      <w:szCs w:val="24"/>
    </w:rPr>
  </w:style>
  <w:style w:type="paragraph" w:styleId="afffa">
    <w:name w:val="Normal Indent"/>
    <w:basedOn w:val="a2"/>
    <w:uiPriority w:val="99"/>
    <w:semiHidden/>
    <w:unhideWhenUsed/>
    <w:rsid w:val="006C56ED"/>
    <w:pPr>
      <w:ind w:left="720"/>
    </w:pPr>
  </w:style>
  <w:style w:type="paragraph" w:styleId="afffb">
    <w:name w:val="Note Heading"/>
    <w:basedOn w:val="a2"/>
    <w:next w:val="a2"/>
    <w:link w:val="afffc"/>
    <w:uiPriority w:val="99"/>
    <w:semiHidden/>
    <w:unhideWhenUsed/>
    <w:rsid w:val="006C56ED"/>
  </w:style>
  <w:style w:type="character" w:customStyle="1" w:styleId="afffc">
    <w:name w:val="記 (文字)"/>
    <w:basedOn w:val="a3"/>
    <w:link w:val="afffb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character" w:styleId="afffd">
    <w:name w:val="page number"/>
    <w:basedOn w:val="a3"/>
    <w:uiPriority w:val="99"/>
    <w:semiHidden/>
    <w:unhideWhenUsed/>
    <w:rsid w:val="006C56ED"/>
    <w:rPr>
      <w:rFonts w:ascii="Meiryo UI" w:eastAsia="Meiryo UI" w:hAnsi="Meiryo UI"/>
    </w:rPr>
  </w:style>
  <w:style w:type="table" w:customStyle="1" w:styleId="119">
    <w:name w:val="標準の表 11"/>
    <w:basedOn w:val="a4"/>
    <w:uiPriority w:val="41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標準の表 21"/>
    <w:basedOn w:val="a4"/>
    <w:uiPriority w:val="42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標準の表 31"/>
    <w:basedOn w:val="a4"/>
    <w:uiPriority w:val="43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標準の表 41"/>
    <w:basedOn w:val="a4"/>
    <w:uiPriority w:val="44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標準の表 51"/>
    <w:basedOn w:val="a4"/>
    <w:uiPriority w:val="45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Plain Text"/>
    <w:basedOn w:val="a2"/>
    <w:link w:val="affff"/>
    <w:uiPriority w:val="99"/>
    <w:semiHidden/>
    <w:unhideWhenUsed/>
    <w:rsid w:val="006C56ED"/>
    <w:rPr>
      <w:szCs w:val="21"/>
    </w:rPr>
  </w:style>
  <w:style w:type="character" w:customStyle="1" w:styleId="affff">
    <w:name w:val="書式なし (文字)"/>
    <w:basedOn w:val="a3"/>
    <w:link w:val="afffe"/>
    <w:uiPriority w:val="99"/>
    <w:semiHidden/>
    <w:rsid w:val="006C56ED"/>
    <w:rPr>
      <w:rFonts w:ascii="Meiryo UI" w:eastAsia="Meiryo UI" w:hAnsi="Meiryo UI"/>
      <w:color w:val="4F6228" w:themeColor="accent3" w:themeShade="80"/>
      <w:szCs w:val="21"/>
    </w:rPr>
  </w:style>
  <w:style w:type="paragraph" w:styleId="affff0">
    <w:name w:val="Quote"/>
    <w:basedOn w:val="a2"/>
    <w:next w:val="a2"/>
    <w:link w:val="affff1"/>
    <w:uiPriority w:val="29"/>
    <w:qFormat/>
    <w:rsid w:val="006C56ED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1">
    <w:name w:val="引用文 (文字)"/>
    <w:basedOn w:val="a3"/>
    <w:link w:val="affff0"/>
    <w:uiPriority w:val="29"/>
    <w:rsid w:val="006C56ED"/>
    <w:rPr>
      <w:rFonts w:ascii="Meiryo UI" w:eastAsia="Meiryo UI" w:hAnsi="Meiryo UI"/>
      <w:i/>
      <w:iCs/>
      <w:color w:val="404040" w:themeColor="text1" w:themeTint="BF"/>
    </w:rPr>
  </w:style>
  <w:style w:type="paragraph" w:styleId="affff2">
    <w:name w:val="Salutation"/>
    <w:basedOn w:val="a2"/>
    <w:next w:val="a2"/>
    <w:link w:val="affff3"/>
    <w:uiPriority w:val="99"/>
    <w:semiHidden/>
    <w:unhideWhenUsed/>
    <w:rsid w:val="006C56ED"/>
  </w:style>
  <w:style w:type="character" w:customStyle="1" w:styleId="affff3">
    <w:name w:val="挨拶文 (文字)"/>
    <w:basedOn w:val="a3"/>
    <w:link w:val="affff2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paragraph" w:styleId="affff4">
    <w:name w:val="Signature"/>
    <w:basedOn w:val="a2"/>
    <w:link w:val="affff5"/>
    <w:uiPriority w:val="99"/>
    <w:semiHidden/>
    <w:unhideWhenUsed/>
    <w:rsid w:val="006C56ED"/>
    <w:pPr>
      <w:ind w:left="4252"/>
    </w:pPr>
  </w:style>
  <w:style w:type="character" w:customStyle="1" w:styleId="affff5">
    <w:name w:val="署名 (文字)"/>
    <w:basedOn w:val="a3"/>
    <w:link w:val="affff4"/>
    <w:uiPriority w:val="99"/>
    <w:semiHidden/>
    <w:rsid w:val="006C56ED"/>
    <w:rPr>
      <w:rFonts w:ascii="Meiryo UI" w:eastAsia="Meiryo UI" w:hAnsi="Meiryo UI"/>
      <w:color w:val="4F6228" w:themeColor="accent3" w:themeShade="80"/>
    </w:rPr>
  </w:style>
  <w:style w:type="character" w:customStyle="1" w:styleId="1f">
    <w:name w:val="スマート ハイパーリンク1"/>
    <w:basedOn w:val="a3"/>
    <w:uiPriority w:val="99"/>
    <w:semiHidden/>
    <w:unhideWhenUsed/>
    <w:rsid w:val="006C56ED"/>
    <w:rPr>
      <w:rFonts w:ascii="Meiryo UI" w:eastAsia="Meiryo UI" w:hAnsi="Meiryo UI"/>
      <w:u w:val="dotted"/>
    </w:rPr>
  </w:style>
  <w:style w:type="character" w:styleId="affff6">
    <w:name w:val="Strong"/>
    <w:basedOn w:val="a3"/>
    <w:uiPriority w:val="22"/>
    <w:qFormat/>
    <w:rsid w:val="006C56ED"/>
    <w:rPr>
      <w:rFonts w:ascii="Meiryo UI" w:eastAsia="Meiryo UI" w:hAnsi="Meiryo UI"/>
      <w:b/>
      <w:bCs/>
    </w:rPr>
  </w:style>
  <w:style w:type="paragraph" w:styleId="affff7">
    <w:name w:val="Subtitle"/>
    <w:basedOn w:val="a2"/>
    <w:next w:val="a2"/>
    <w:link w:val="affff8"/>
    <w:uiPriority w:val="11"/>
    <w:qFormat/>
    <w:rsid w:val="006C56E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8">
    <w:name w:val="副題 (文字)"/>
    <w:basedOn w:val="a3"/>
    <w:link w:val="affff7"/>
    <w:uiPriority w:val="11"/>
    <w:rsid w:val="006C56ED"/>
    <w:rPr>
      <w:rFonts w:ascii="Meiryo UI" w:eastAsia="Meiryo UI" w:hAnsi="Meiryo UI"/>
      <w:color w:val="5A5A5A" w:themeColor="text1" w:themeTint="A5"/>
      <w:spacing w:val="15"/>
    </w:rPr>
  </w:style>
  <w:style w:type="character" w:styleId="affff9">
    <w:name w:val="Subtle Emphasis"/>
    <w:basedOn w:val="a3"/>
    <w:uiPriority w:val="19"/>
    <w:qFormat/>
    <w:rsid w:val="006C56ED"/>
    <w:rPr>
      <w:rFonts w:ascii="Meiryo UI" w:eastAsia="Meiryo UI" w:hAnsi="Meiryo UI"/>
      <w:i/>
      <w:iCs/>
      <w:color w:val="404040" w:themeColor="text1" w:themeTint="BF"/>
    </w:rPr>
  </w:style>
  <w:style w:type="character" w:styleId="affffa">
    <w:name w:val="Subtle Reference"/>
    <w:basedOn w:val="a3"/>
    <w:uiPriority w:val="31"/>
    <w:qFormat/>
    <w:rsid w:val="006C56ED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6C56ED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semiHidden/>
    <w:unhideWhenUsed/>
    <w:rsid w:val="006C56ED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6C56ED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6C56ED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4"/>
    <w:uiPriority w:val="99"/>
    <w:semiHidden/>
    <w:unhideWhenUsed/>
    <w:rsid w:val="006C56ED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uiPriority w:val="99"/>
    <w:semiHidden/>
    <w:unhideWhenUsed/>
    <w:rsid w:val="006C56ED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Grid"/>
    <w:basedOn w:val="a4"/>
    <w:uiPriority w:val="59"/>
    <w:semiHidden/>
    <w:unhideWhenUsed/>
    <w:rsid w:val="006C5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a">
    <w:name w:val="Table Grid 6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a">
    <w:name w:val="Table Grid 7"/>
    <w:basedOn w:val="a4"/>
    <w:uiPriority w:val="99"/>
    <w:semiHidden/>
    <w:unhideWhenUsed/>
    <w:rsid w:val="006C56ED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4">
    <w:name w:val="表 (格子) 淡色1"/>
    <w:basedOn w:val="a4"/>
    <w:uiPriority w:val="40"/>
    <w:rsid w:val="006C56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5">
    <w:name w:val="Table List 1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b">
    <w:name w:val="Table List 6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b">
    <w:name w:val="Table List 7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2"/>
    <w:next w:val="a2"/>
    <w:uiPriority w:val="99"/>
    <w:semiHidden/>
    <w:unhideWhenUsed/>
    <w:rsid w:val="006C56ED"/>
    <w:pPr>
      <w:ind w:left="220" w:hanging="220"/>
    </w:pPr>
  </w:style>
  <w:style w:type="paragraph" w:styleId="afffff">
    <w:name w:val="table of figures"/>
    <w:basedOn w:val="a2"/>
    <w:next w:val="a2"/>
    <w:uiPriority w:val="99"/>
    <w:semiHidden/>
    <w:unhideWhenUsed/>
    <w:rsid w:val="006C56ED"/>
  </w:style>
  <w:style w:type="table" w:styleId="afffff0">
    <w:name w:val="Table Professional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imple 1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4"/>
    <w:uiPriority w:val="99"/>
    <w:semiHidden/>
    <w:unhideWhenUsed/>
    <w:rsid w:val="006C56ED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7">
    <w:name w:val="Table Subtle 1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6C56ED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itle"/>
    <w:basedOn w:val="a2"/>
    <w:next w:val="a2"/>
    <w:link w:val="afffff3"/>
    <w:uiPriority w:val="10"/>
    <w:qFormat/>
    <w:rsid w:val="006C56ED"/>
    <w:pPr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fff3">
    <w:name w:val="表題 (文字)"/>
    <w:basedOn w:val="a3"/>
    <w:link w:val="afffff2"/>
    <w:uiPriority w:val="10"/>
    <w:rsid w:val="006C56ED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afffff4">
    <w:name w:val="toa heading"/>
    <w:basedOn w:val="a2"/>
    <w:next w:val="a2"/>
    <w:uiPriority w:val="99"/>
    <w:semiHidden/>
    <w:unhideWhenUsed/>
    <w:rsid w:val="006C56ED"/>
    <w:pPr>
      <w:spacing w:before="120"/>
    </w:pPr>
    <w:rPr>
      <w:rFonts w:cstheme="majorBidi"/>
      <w:b/>
      <w:bCs/>
      <w:sz w:val="24"/>
      <w:szCs w:val="24"/>
    </w:rPr>
  </w:style>
  <w:style w:type="paragraph" w:styleId="1f8">
    <w:name w:val="toc 1"/>
    <w:basedOn w:val="a2"/>
    <w:next w:val="a2"/>
    <w:autoRedefine/>
    <w:uiPriority w:val="39"/>
    <w:semiHidden/>
    <w:unhideWhenUsed/>
    <w:rsid w:val="006C56ED"/>
    <w:pPr>
      <w:spacing w:after="100"/>
    </w:pPr>
  </w:style>
  <w:style w:type="paragraph" w:styleId="2fe">
    <w:name w:val="toc 2"/>
    <w:basedOn w:val="a2"/>
    <w:next w:val="a2"/>
    <w:autoRedefine/>
    <w:uiPriority w:val="39"/>
    <w:semiHidden/>
    <w:unhideWhenUsed/>
    <w:rsid w:val="006C56ED"/>
    <w:pPr>
      <w:spacing w:after="100"/>
      <w:ind w:left="220"/>
    </w:pPr>
  </w:style>
  <w:style w:type="paragraph" w:styleId="3f7">
    <w:name w:val="toc 3"/>
    <w:basedOn w:val="a2"/>
    <w:next w:val="a2"/>
    <w:autoRedefine/>
    <w:uiPriority w:val="39"/>
    <w:semiHidden/>
    <w:unhideWhenUsed/>
    <w:rsid w:val="006C56ED"/>
    <w:pPr>
      <w:spacing w:after="100"/>
      <w:ind w:left="440"/>
    </w:pPr>
  </w:style>
  <w:style w:type="paragraph" w:styleId="4f1">
    <w:name w:val="toc 4"/>
    <w:basedOn w:val="a2"/>
    <w:next w:val="a2"/>
    <w:autoRedefine/>
    <w:uiPriority w:val="39"/>
    <w:semiHidden/>
    <w:unhideWhenUsed/>
    <w:rsid w:val="006C56ED"/>
    <w:pPr>
      <w:spacing w:after="100"/>
      <w:ind w:left="660"/>
    </w:pPr>
  </w:style>
  <w:style w:type="paragraph" w:styleId="5f0">
    <w:name w:val="toc 5"/>
    <w:basedOn w:val="a2"/>
    <w:next w:val="a2"/>
    <w:autoRedefine/>
    <w:uiPriority w:val="39"/>
    <w:semiHidden/>
    <w:unhideWhenUsed/>
    <w:rsid w:val="006C56ED"/>
    <w:pPr>
      <w:spacing w:after="100"/>
      <w:ind w:left="880"/>
    </w:pPr>
  </w:style>
  <w:style w:type="paragraph" w:styleId="6c">
    <w:name w:val="toc 6"/>
    <w:basedOn w:val="a2"/>
    <w:next w:val="a2"/>
    <w:autoRedefine/>
    <w:uiPriority w:val="39"/>
    <w:semiHidden/>
    <w:unhideWhenUsed/>
    <w:rsid w:val="006C56ED"/>
    <w:pPr>
      <w:spacing w:after="100"/>
      <w:ind w:left="1100"/>
    </w:pPr>
  </w:style>
  <w:style w:type="paragraph" w:styleId="7c">
    <w:name w:val="toc 7"/>
    <w:basedOn w:val="a2"/>
    <w:next w:val="a2"/>
    <w:autoRedefine/>
    <w:uiPriority w:val="39"/>
    <w:semiHidden/>
    <w:unhideWhenUsed/>
    <w:rsid w:val="006C56ED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6C56ED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6C56ED"/>
    <w:pPr>
      <w:spacing w:after="100"/>
      <w:ind w:left="1760"/>
    </w:pPr>
  </w:style>
  <w:style w:type="paragraph" w:styleId="afffff5">
    <w:name w:val="TOC Heading"/>
    <w:basedOn w:val="1"/>
    <w:next w:val="a2"/>
    <w:uiPriority w:val="39"/>
    <w:semiHidden/>
    <w:unhideWhenUsed/>
    <w:qFormat/>
    <w:rsid w:val="006C56ED"/>
    <w:pPr>
      <w:keepNext/>
      <w:keepLines/>
      <w:spacing w:after="0" w:line="240" w:lineRule="auto"/>
      <w:outlineLvl w:val="9"/>
    </w:pPr>
    <w:rPr>
      <w:rFonts w:cstheme="majorBidi"/>
      <w:caps w:val="0"/>
      <w:color w:val="365F91" w:themeColor="accent1" w:themeShade="BF"/>
      <w:sz w:val="32"/>
      <w:szCs w:val="32"/>
    </w:rPr>
  </w:style>
  <w:style w:type="numbering" w:styleId="111111">
    <w:name w:val="Outline List 2"/>
    <w:basedOn w:val="a5"/>
    <w:uiPriority w:val="99"/>
    <w:semiHidden/>
    <w:unhideWhenUsed/>
    <w:rsid w:val="006C56ED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6C56ED"/>
    <w:pPr>
      <w:numPr>
        <w:numId w:val="12"/>
      </w:numPr>
    </w:pPr>
  </w:style>
  <w:style w:type="numbering" w:styleId="a1">
    <w:name w:val="Outline List 3"/>
    <w:basedOn w:val="a5"/>
    <w:uiPriority w:val="99"/>
    <w:semiHidden/>
    <w:unhideWhenUsed/>
    <w:rsid w:val="006C56ED"/>
    <w:pPr>
      <w:numPr>
        <w:numId w:val="13"/>
      </w:numPr>
    </w:pPr>
  </w:style>
  <w:style w:type="table" w:styleId="1f9">
    <w:name w:val="Grid Table 1 Light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">
    <w:name w:val="Grid Table 2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">
    <w:name w:val="Grid Table 2 Accent 2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">
    <w:name w:val="Grid Table 2 Accent 3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">
    <w:name w:val="Grid Table 2 Accent 4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">
    <w:name w:val="Grid Table 2 Accent 5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Grid Table 2 Accent 6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f8">
    <w:name w:val="Grid Table 3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4f2">
    <w:name w:val="Grid Table 4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">
    <w:name w:val="Grid Table 4 Accent 2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">
    <w:name w:val="Grid Table 4 Accent 3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">
    <w:name w:val="Grid Table 4 Accent 4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">
    <w:name w:val="Grid Table 4 Accent 5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">
    <w:name w:val="Grid Table 4 Accent 6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f1">
    <w:name w:val="Grid Table 5 Dark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5-2">
    <w:name w:val="Grid Table 5 Dark Accent 2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5-3">
    <w:name w:val="Grid Table 5 Dark Accent 3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5-4">
    <w:name w:val="Grid Table 5 Dark Accent 4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5-5">
    <w:name w:val="Grid Table 5 Dark Accent 5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-6">
    <w:name w:val="Grid Table 5 Dark Accent 6"/>
    <w:basedOn w:val="a4"/>
    <w:uiPriority w:val="50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6d">
    <w:name w:val="Grid Table 6 Colorful"/>
    <w:basedOn w:val="a4"/>
    <w:uiPriority w:val="51"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6C56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">
    <w:name w:val="Grid Table 6 Colorful Accent 2"/>
    <w:basedOn w:val="a4"/>
    <w:uiPriority w:val="51"/>
    <w:rsid w:val="006C56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">
    <w:name w:val="Grid Table 6 Colorful Accent 3"/>
    <w:basedOn w:val="a4"/>
    <w:uiPriority w:val="51"/>
    <w:rsid w:val="006C56E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">
    <w:name w:val="Grid Table 6 Colorful Accent 4"/>
    <w:basedOn w:val="a4"/>
    <w:uiPriority w:val="51"/>
    <w:rsid w:val="006C56E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">
    <w:name w:val="Grid Table 6 Colorful Accent 5"/>
    <w:basedOn w:val="a4"/>
    <w:uiPriority w:val="51"/>
    <w:rsid w:val="006C56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">
    <w:name w:val="Grid Table 6 Colorful Accent 6"/>
    <w:basedOn w:val="a4"/>
    <w:uiPriority w:val="51"/>
    <w:rsid w:val="006C56E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d">
    <w:name w:val="Grid Table 7 Colorful"/>
    <w:basedOn w:val="a4"/>
    <w:uiPriority w:val="52"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6C56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6C56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6C56E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6C56E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6C56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6C56E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afffff6">
    <w:name w:val="Hashtag"/>
    <w:basedOn w:val="a3"/>
    <w:uiPriority w:val="99"/>
    <w:semiHidden/>
    <w:unhideWhenUsed/>
    <w:rsid w:val="006C56ED"/>
    <w:rPr>
      <w:rFonts w:ascii="Meiryo UI" w:eastAsia="Meiryo UI" w:hAnsi="Meiryo UI"/>
      <w:color w:val="2B579A"/>
      <w:shd w:val="clear" w:color="auto" w:fill="E6E6E6"/>
    </w:rPr>
  </w:style>
  <w:style w:type="character" w:styleId="afffff7">
    <w:name w:val="Hyperlink"/>
    <w:basedOn w:val="a3"/>
    <w:uiPriority w:val="99"/>
    <w:semiHidden/>
    <w:unhideWhenUsed/>
    <w:rsid w:val="006C56ED"/>
    <w:rPr>
      <w:rFonts w:ascii="Meiryo UI" w:eastAsia="Meiryo UI" w:hAnsi="Meiryo UI"/>
      <w:color w:val="0000FF" w:themeColor="hyperlink"/>
      <w:u w:val="single"/>
    </w:rPr>
  </w:style>
  <w:style w:type="table" w:styleId="1fa">
    <w:name w:val="List Table 1 Light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-20">
    <w:name w:val="List Table 1 Light Accent 2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-30">
    <w:name w:val="List Table 1 Light Accent 3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40">
    <w:name w:val="List Table 1 Light Accent 4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-50">
    <w:name w:val="List Table 1 Light Accent 5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-60">
    <w:name w:val="List Table 1 Light Accent 6"/>
    <w:basedOn w:val="a4"/>
    <w:uiPriority w:val="46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ff0">
    <w:name w:val="List Table 2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-20">
    <w:name w:val="List Table 2 Accent 2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-30">
    <w:name w:val="List Table 2 Accent 3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-40">
    <w:name w:val="List Table 2 Accent 4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-50">
    <w:name w:val="List Table 2 Accent 5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0">
    <w:name w:val="List Table 2 Accent 6"/>
    <w:basedOn w:val="a4"/>
    <w:uiPriority w:val="47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3f9">
    <w:name w:val="List Table 3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4f3">
    <w:name w:val="List Table 4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20">
    <w:name w:val="List Table 4 Accent 2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0">
    <w:name w:val="List Table 4 Accent 3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-40">
    <w:name w:val="List Table 4 Accent 4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50">
    <w:name w:val="List Table 4 Accent 5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60">
    <w:name w:val="List Table 4 Accent 6"/>
    <w:basedOn w:val="a4"/>
    <w:uiPriority w:val="49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f2">
    <w:name w:val="List Table 5 Dark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6C56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e">
    <w:name w:val="List Table 6 Colorful"/>
    <w:basedOn w:val="a4"/>
    <w:uiPriority w:val="51"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6C56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-20">
    <w:name w:val="List Table 6 Colorful Accent 2"/>
    <w:basedOn w:val="a4"/>
    <w:uiPriority w:val="51"/>
    <w:rsid w:val="006C56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6-30">
    <w:name w:val="List Table 6 Colorful Accent 3"/>
    <w:basedOn w:val="a4"/>
    <w:uiPriority w:val="51"/>
    <w:rsid w:val="006C56E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40">
    <w:name w:val="List Table 6 Colorful Accent 4"/>
    <w:basedOn w:val="a4"/>
    <w:uiPriority w:val="51"/>
    <w:rsid w:val="006C56E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6-50">
    <w:name w:val="List Table 6 Colorful Accent 5"/>
    <w:basedOn w:val="a4"/>
    <w:uiPriority w:val="51"/>
    <w:rsid w:val="006C56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-60">
    <w:name w:val="List Table 6 Colorful Accent 6"/>
    <w:basedOn w:val="a4"/>
    <w:uiPriority w:val="51"/>
    <w:rsid w:val="006C56E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7e">
    <w:name w:val="List Table 7 Colorful"/>
    <w:basedOn w:val="a4"/>
    <w:uiPriority w:val="52"/>
    <w:rsid w:val="006C56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6C56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6C56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6C56E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6C56E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6C56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6C56E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f8">
    <w:name w:val="Mention"/>
    <w:basedOn w:val="a3"/>
    <w:uiPriority w:val="99"/>
    <w:semiHidden/>
    <w:unhideWhenUsed/>
    <w:rsid w:val="006C56ED"/>
    <w:rPr>
      <w:rFonts w:ascii="Meiryo UI" w:eastAsia="Meiryo UI" w:hAnsi="Meiryo UI"/>
      <w:color w:val="2B579A"/>
      <w:shd w:val="clear" w:color="auto" w:fill="E6E6E6"/>
    </w:rPr>
  </w:style>
  <w:style w:type="table" w:styleId="1fb">
    <w:name w:val="Plain Table 1"/>
    <w:basedOn w:val="a4"/>
    <w:uiPriority w:val="41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f1">
    <w:name w:val="Plain Table 2"/>
    <w:basedOn w:val="a4"/>
    <w:uiPriority w:val="42"/>
    <w:rsid w:val="006C56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a">
    <w:name w:val="Plain Table 3"/>
    <w:basedOn w:val="a4"/>
    <w:uiPriority w:val="43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4">
    <w:name w:val="Plain Table 4"/>
    <w:basedOn w:val="a4"/>
    <w:uiPriority w:val="44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3">
    <w:name w:val="Plain Table 5"/>
    <w:basedOn w:val="a4"/>
    <w:uiPriority w:val="45"/>
    <w:rsid w:val="006C56E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f9">
    <w:name w:val="Smart Hyperlink"/>
    <w:basedOn w:val="a3"/>
    <w:uiPriority w:val="99"/>
    <w:semiHidden/>
    <w:unhideWhenUsed/>
    <w:rsid w:val="006C56ED"/>
    <w:rPr>
      <w:rFonts w:ascii="Meiryo UI" w:eastAsia="Meiryo UI" w:hAnsi="Meiryo UI"/>
      <w:u w:val="dotted"/>
    </w:rPr>
  </w:style>
  <w:style w:type="table" w:styleId="afffffa">
    <w:name w:val="Grid Table Light"/>
    <w:basedOn w:val="a4"/>
    <w:uiPriority w:val="40"/>
    <w:rsid w:val="006C56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fffb">
    <w:name w:val="Unresolved Mention"/>
    <w:basedOn w:val="a3"/>
    <w:uiPriority w:val="99"/>
    <w:semiHidden/>
    <w:unhideWhenUsed/>
    <w:rsid w:val="006C56ED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0000\AppData\Roaming\Microsoft\Templates\&#12458;&#12540;&#12490;&#12513;&#12531;&#12488;&#12392;&#36196;&#12356;&#12522;&#12508;&#12531;&#12391;&#39166;&#12425;&#12428;&#12383;&#12507;&#12522;&#12487;&#12540;%20&#12497;&#12540;&#12486;&#12451;&#12540;&#12398;&#25307;&#24453;&#29366;%20(&#12501;&#12457;&#12540;&#12510;&#12523;&#12394;&#12487;&#12470;&#12452;&#1253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6BB24-2B28-4FC8-BD59-8D4AF10F5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オーナメントと赤いリボンで飾られたホリデー パーティーの招待状 (フォーマルなデザイン)</Template>
  <TotalTime>187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mt019160</dc:creator>
  <cp:lastModifiedBy>mt019160</cp:lastModifiedBy>
  <cp:revision>19</cp:revision>
  <cp:lastPrinted>2020-06-12T02:02:00Z</cp:lastPrinted>
  <dcterms:created xsi:type="dcterms:W3CDTF">2020-02-18T05:20:00Z</dcterms:created>
  <dcterms:modified xsi:type="dcterms:W3CDTF">2020-06-12T02:04:00Z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